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vertAnchor="page" w:horzAnchor="page" w:tblpX="9385" w:tblpY="16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99"/>
      </w:tblGrid>
      <w:tr w:rsidR="00FF075B" w14:paraId="15DEB71A" w14:textId="77777777" w:rsidTr="00057E3F">
        <w:trPr>
          <w:trHeight w:hRule="exact" w:val="560"/>
        </w:trPr>
        <w:tc>
          <w:tcPr>
            <w:tcW w:w="5999" w:type="dxa"/>
            <w:shd w:val="clear" w:color="auto" w:fill="auto"/>
          </w:tcPr>
          <w:bookmarkStart w:id="0" w:name="_GoBack"/>
          <w:bookmarkEnd w:id="0"/>
          <w:p w14:paraId="6F291385" w14:textId="77777777" w:rsidR="00FF075B" w:rsidRPr="008C7C3A" w:rsidRDefault="000B1B79" w:rsidP="00057E3F">
            <w:pPr>
              <w:pStyle w:val="DocumentnaamHetPON"/>
              <w:rPr>
                <w:b w:val="0"/>
              </w:rPr>
            </w:pPr>
            <w:sdt>
              <w:sdtPr>
                <w:rPr>
                  <w:b w:val="0"/>
                </w:rPr>
                <w:tag w:val="Documentnaam"/>
                <w:id w:val="1980266674"/>
                <w:lock w:val="sdtLocked"/>
                <w:placeholder>
                  <w:docPart w:val="F3D43AB4AE8D4822A5667D7D8A85B60F"/>
                </w:placeholder>
                <w:dataBinding w:prefixMappings="xmlns:ns0='http://www.joulesunlimited.com/ccmappings' " w:xpath="/ns0:ju[1]/ns0:Documentnaam[1]" w:storeItemID="{A61EB88F-64BC-410C-BB7B-FEAFB888B7D3}"/>
                <w:text/>
              </w:sdtPr>
              <w:sdtEndPr/>
              <w:sdtContent>
                <w:r w:rsidR="00057E3F" w:rsidRPr="008C7C3A">
                  <w:rPr>
                    <w:b w:val="0"/>
                  </w:rPr>
                  <w:t>Offerte</w:t>
                </w:r>
              </w:sdtContent>
            </w:sdt>
          </w:p>
        </w:tc>
      </w:tr>
      <w:tr w:rsidR="00FF075B" w14:paraId="0AB9FFA6" w14:textId="77777777" w:rsidTr="00057E3F">
        <w:trPr>
          <w:trHeight w:val="580"/>
        </w:trPr>
        <w:tc>
          <w:tcPr>
            <w:tcW w:w="5999" w:type="dxa"/>
            <w:shd w:val="clear" w:color="auto" w:fill="auto"/>
          </w:tcPr>
          <w:p w14:paraId="1C23211C" w14:textId="77777777" w:rsidR="00FF075B" w:rsidRPr="00057E3F" w:rsidRDefault="000B1B79" w:rsidP="009F2D48">
            <w:pPr>
              <w:pStyle w:val="TitelHetPON"/>
            </w:pPr>
            <w:sdt>
              <w:sdtPr>
                <w:tag w:val="Titel"/>
                <w:id w:val="-300535522"/>
                <w:lock w:val="sdtLocked"/>
                <w:placeholder>
                  <w:docPart w:val="1ED9237509F042BCB85B5817721BFE27"/>
                </w:placeholder>
                <w:dataBinding w:prefixMappings="xmlns:ns0='http://www.joulesunlimited.com/ccmappings' " w:xpath="/ns0:ju[1]/ns0:Titel[1]" w:storeItemID="{A61EB88F-64BC-410C-BB7B-FEAFB888B7D3}"/>
                <w:text w:multiLine="1"/>
              </w:sdtPr>
              <w:sdtEndPr/>
              <w:sdtContent>
                <w:r w:rsidR="007E4D55">
                  <w:t xml:space="preserve">Effectmeting </w:t>
                </w:r>
                <w:r w:rsidR="009F2D48">
                  <w:t>campagne afvaldumping</w:t>
                </w:r>
              </w:sdtContent>
            </w:sdt>
          </w:p>
        </w:tc>
      </w:tr>
    </w:tbl>
    <w:p w14:paraId="1C9139EE" w14:textId="77777777" w:rsidR="00777DCA" w:rsidRDefault="00777DCA" w:rsidP="00FF075B">
      <w:pPr>
        <w:pStyle w:val="BasistekstHetPON"/>
      </w:pPr>
    </w:p>
    <w:p w14:paraId="0A6822E6" w14:textId="77777777" w:rsidR="00FF075B" w:rsidRDefault="00057E3F" w:rsidP="00FF075B">
      <w:pPr>
        <w:pStyle w:val="BasistekstHetPON"/>
      </w:pPr>
      <w:r>
        <w:rPr>
          <w:noProof/>
        </w:rPr>
        <mc:AlternateContent>
          <mc:Choice Requires="wps">
            <w:drawing>
              <wp:anchor distT="0" distB="0" distL="114300" distR="114300" simplePos="0" relativeHeight="251660288" behindDoc="1" locked="1" layoutInCell="1" allowOverlap="1" wp14:anchorId="37BBDE77" wp14:editId="184C90A1">
                <wp:simplePos x="0" y="0"/>
                <wp:positionH relativeFrom="page">
                  <wp:posOffset>0</wp:posOffset>
                </wp:positionH>
                <wp:positionV relativeFrom="page">
                  <wp:posOffset>0</wp:posOffset>
                </wp:positionV>
                <wp:extent cx="5346000" cy="7560000"/>
                <wp:effectExtent l="0" t="0" r="7620" b="3175"/>
                <wp:wrapNone/>
                <wp:docPr id="48" name="Tekstvak 48"/>
                <wp:cNvGraphicFramePr/>
                <a:graphic xmlns:a="http://schemas.openxmlformats.org/drawingml/2006/main">
                  <a:graphicData uri="http://schemas.microsoft.com/office/word/2010/wordprocessingShape">
                    <wps:wsp>
                      <wps:cNvSpPr txBox="1"/>
                      <wps:spPr>
                        <a:xfrm>
                          <a:off x="0" y="0"/>
                          <a:ext cx="5346000" cy="75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7E73F" w14:textId="19748C6B" w:rsidR="00EE1DFB" w:rsidRDefault="00EE1DFB" w:rsidP="00E9569F">
                            <w:pPr>
                              <w:pStyle w:val="BasistekstHetPON"/>
                            </w:pPr>
                            <w:r>
                              <w:rPr>
                                <w:noProof/>
                              </w:rPr>
                              <w:drawing>
                                <wp:inline distT="0" distB="0" distL="0" distR="0" wp14:anchorId="273B97C0" wp14:editId="180D4F1E">
                                  <wp:extent cx="12024000" cy="8028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voorkant offerte 91185.jpg"/>
                                          <pic:cNvPicPr/>
                                        </pic:nvPicPr>
                                        <pic:blipFill>
                                          <a:blip r:embed="rId9">
                                            <a:extLst>
                                              <a:ext uri="{28A0092B-C50C-407E-A947-70E740481C1C}">
                                                <a14:useLocalDpi xmlns:a14="http://schemas.microsoft.com/office/drawing/2010/main" val="0"/>
                                              </a:ext>
                                            </a:extLst>
                                          </a:blip>
                                          <a:stretch>
                                            <a:fillRect/>
                                          </a:stretch>
                                        </pic:blipFill>
                                        <pic:spPr>
                                          <a:xfrm>
                                            <a:off x="0" y="0"/>
                                            <a:ext cx="12024000" cy="8028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BDE77" id="_x0000_t202" coordsize="21600,21600" o:spt="202" path="m,l,21600r21600,l21600,xe">
                <v:stroke joinstyle="miter"/>
                <v:path gradientshapeok="t" o:connecttype="rect"/>
              </v:shapetype>
              <v:shape id="Tekstvak 48" o:spid="_x0000_s1026" type="#_x0000_t202" style="position:absolute;margin-left:0;margin-top:0;width:420.95pt;height:59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" filled="f" stroked="f" strokeweight=".5pt">
                <v:textbox inset="0,0,0,0">
                  <w:txbxContent>
                    <w:p w14:paraId="4047E73F" w14:textId="19748C6B" w:rsidR="00EE1DFB" w:rsidRDefault="00EE1DFB" w:rsidP="00E9569F">
                      <w:pPr>
                        <w:pStyle w:val="BasistekstHetPON"/>
                      </w:pPr>
                      <w:r>
                        <w:rPr>
                          <w:noProof/>
                        </w:rPr>
                        <w:drawing>
                          <wp:inline distT="0" distB="0" distL="0" distR="0" wp14:anchorId="273B97C0" wp14:editId="180D4F1E">
                            <wp:extent cx="12024000" cy="8028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voorkant offerte 91185.jpg"/>
                                    <pic:cNvPicPr/>
                                  </pic:nvPicPr>
                                  <pic:blipFill>
                                    <a:blip r:embed="rId10">
                                      <a:extLst>
                                        <a:ext uri="{28A0092B-C50C-407E-A947-70E740481C1C}">
                                          <a14:useLocalDpi xmlns:a14="http://schemas.microsoft.com/office/drawing/2010/main" val="0"/>
                                        </a:ext>
                                      </a:extLst>
                                    </a:blip>
                                    <a:stretch>
                                      <a:fillRect/>
                                    </a:stretch>
                                  </pic:blipFill>
                                  <pic:spPr>
                                    <a:xfrm>
                                      <a:off x="0" y="0"/>
                                      <a:ext cx="12024000" cy="8028000"/>
                                    </a:xfrm>
                                    <a:prstGeom prst="rect">
                                      <a:avLst/>
                                    </a:prstGeom>
                                  </pic:spPr>
                                </pic:pic>
                              </a:graphicData>
                            </a:graphic>
                          </wp:inline>
                        </w:drawing>
                      </w:r>
                    </w:p>
                  </w:txbxContent>
                </v:textbox>
                <w10:wrap anchorx="page" anchory="page"/>
                <w10:anchorlock/>
              </v:shape>
            </w:pict>
          </mc:Fallback>
        </mc:AlternateContent>
      </w:r>
    </w:p>
    <w:sdt>
      <w:sdtPr>
        <w:id w:val="37789557"/>
        <w:lock w:val="sdtContentLocked"/>
        <w:placeholder>
          <w:docPart w:val="042F159F49E146D894F7311EEAE00DA8"/>
        </w:placeholder>
        <w:group/>
      </w:sdtPr>
      <w:sdtEndPr/>
      <w:sdtContent>
        <w:p w14:paraId="580F9750" w14:textId="77777777" w:rsidR="00057E3F" w:rsidRDefault="00057E3F" w:rsidP="00057E3F">
          <w:pPr>
            <w:pStyle w:val="BasistekstHetPON"/>
          </w:pPr>
          <w:r>
            <w:rPr>
              <w:noProof/>
            </w:rPr>
            <mc:AlternateContent>
              <mc:Choice Requires="wpc">
                <w:drawing>
                  <wp:anchor distT="0" distB="0" distL="114300" distR="114300" simplePos="0" relativeHeight="251662336" behindDoc="1" locked="0" layoutInCell="1" allowOverlap="1" wp14:anchorId="191256AC" wp14:editId="6F93CAC4">
                    <wp:simplePos x="0" y="0"/>
                    <wp:positionH relativeFrom="rightMargin">
                      <wp:posOffset>-4500050</wp:posOffset>
                    </wp:positionH>
                    <wp:positionV relativeFrom="page">
                      <wp:align>top</wp:align>
                    </wp:positionV>
                    <wp:extent cx="5400000" cy="7563600"/>
                    <wp:effectExtent l="0" t="0" r="0" b="0"/>
                    <wp:wrapNone/>
                    <wp:docPr id="11" name="JE1803291214JU pag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9"/>
                            <wps:cNvSpPr>
                              <a:spLocks noChangeArrowheads="1"/>
                            </wps:cNvSpPr>
                            <wps:spPr bwMode="auto">
                              <a:xfrm>
                                <a:off x="36000" y="0"/>
                                <a:ext cx="5364480" cy="7564755"/>
                              </a:xfrm>
                              <a:prstGeom prst="rect">
                                <a:avLst/>
                              </a:prstGeom>
                              <a:solidFill>
                                <a:srgbClr val="4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0"/>
                            <wps:cNvSpPr>
                              <a:spLocks noEditPoints="1"/>
                            </wps:cNvSpPr>
                            <wps:spPr bwMode="auto">
                              <a:xfrm>
                                <a:off x="1462845" y="6118225"/>
                                <a:ext cx="753745" cy="753745"/>
                              </a:xfrm>
                              <a:custGeom>
                                <a:avLst/>
                                <a:gdLst>
                                  <a:gd name="T0" fmla="*/ 1187 w 2374"/>
                                  <a:gd name="T1" fmla="*/ 0 h 2373"/>
                                  <a:gd name="T2" fmla="*/ 0 w 2374"/>
                                  <a:gd name="T3" fmla="*/ 1186 h 2373"/>
                                  <a:gd name="T4" fmla="*/ 1187 w 2374"/>
                                  <a:gd name="T5" fmla="*/ 2373 h 2373"/>
                                  <a:gd name="T6" fmla="*/ 2374 w 2374"/>
                                  <a:gd name="T7" fmla="*/ 1186 h 2373"/>
                                  <a:gd name="T8" fmla="*/ 1187 w 2374"/>
                                  <a:gd name="T9" fmla="*/ 0 h 2373"/>
                                  <a:gd name="T10" fmla="*/ 1157 w 2374"/>
                                  <a:gd name="T11" fmla="*/ 1597 h 2373"/>
                                  <a:gd name="T12" fmla="*/ 760 w 2374"/>
                                  <a:gd name="T13" fmla="*/ 1193 h 2373"/>
                                  <a:gd name="T14" fmla="*/ 1187 w 2374"/>
                                  <a:gd name="T15" fmla="*/ 747 h 2373"/>
                                  <a:gd name="T16" fmla="*/ 1595 w 2374"/>
                                  <a:gd name="T17" fmla="*/ 1193 h 2373"/>
                                  <a:gd name="T18" fmla="*/ 1157 w 2374"/>
                                  <a:gd name="T19" fmla="*/ 1597 h 2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74" h="2373">
                                    <a:moveTo>
                                      <a:pt x="1187" y="0"/>
                                    </a:moveTo>
                                    <a:cubicBezTo>
                                      <a:pt x="532" y="0"/>
                                      <a:pt x="0" y="531"/>
                                      <a:pt x="0" y="1186"/>
                                    </a:cubicBezTo>
                                    <a:cubicBezTo>
                                      <a:pt x="0" y="1842"/>
                                      <a:pt x="532" y="2373"/>
                                      <a:pt x="1187" y="2373"/>
                                    </a:cubicBezTo>
                                    <a:cubicBezTo>
                                      <a:pt x="1842" y="2373"/>
                                      <a:pt x="2374" y="1842"/>
                                      <a:pt x="2374" y="1186"/>
                                    </a:cubicBezTo>
                                    <a:cubicBezTo>
                                      <a:pt x="2374" y="531"/>
                                      <a:pt x="1842" y="0"/>
                                      <a:pt x="1187" y="0"/>
                                    </a:cubicBezTo>
                                    <a:close/>
                                    <a:moveTo>
                                      <a:pt x="1157" y="1597"/>
                                    </a:moveTo>
                                    <a:cubicBezTo>
                                      <a:pt x="954" y="1597"/>
                                      <a:pt x="760" y="1394"/>
                                      <a:pt x="760" y="1193"/>
                                    </a:cubicBezTo>
                                    <a:cubicBezTo>
                                      <a:pt x="760" y="993"/>
                                      <a:pt x="984" y="747"/>
                                      <a:pt x="1187" y="747"/>
                                    </a:cubicBezTo>
                                    <a:cubicBezTo>
                                      <a:pt x="1390" y="747"/>
                                      <a:pt x="1595" y="993"/>
                                      <a:pt x="1595" y="1193"/>
                                    </a:cubicBezTo>
                                    <a:cubicBezTo>
                                      <a:pt x="1595" y="1394"/>
                                      <a:pt x="1360" y="1597"/>
                                      <a:pt x="1157" y="159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noEditPoints="1"/>
                            </wps:cNvSpPr>
                            <wps:spPr bwMode="auto">
                              <a:xfrm>
                                <a:off x="1580320" y="6236335"/>
                                <a:ext cx="519430" cy="517525"/>
                              </a:xfrm>
                              <a:custGeom>
                                <a:avLst/>
                                <a:gdLst>
                                  <a:gd name="T0" fmla="*/ 818 w 1636"/>
                                  <a:gd name="T1" fmla="*/ 0 h 1629"/>
                                  <a:gd name="T2" fmla="*/ 0 w 1636"/>
                                  <a:gd name="T3" fmla="*/ 814 h 1629"/>
                                  <a:gd name="T4" fmla="*/ 818 w 1636"/>
                                  <a:gd name="T5" fmla="*/ 1629 h 1629"/>
                                  <a:gd name="T6" fmla="*/ 1636 w 1636"/>
                                  <a:gd name="T7" fmla="*/ 814 h 1629"/>
                                  <a:gd name="T8" fmla="*/ 818 w 1636"/>
                                  <a:gd name="T9" fmla="*/ 0 h 1629"/>
                                  <a:gd name="T10" fmla="*/ 818 w 1636"/>
                                  <a:gd name="T11" fmla="*/ 1178 h 1629"/>
                                  <a:gd name="T12" fmla="*/ 451 w 1636"/>
                                  <a:gd name="T13" fmla="*/ 814 h 1629"/>
                                  <a:gd name="T14" fmla="*/ 818 w 1636"/>
                                  <a:gd name="T15" fmla="*/ 451 h 1629"/>
                                  <a:gd name="T16" fmla="*/ 1185 w 1636"/>
                                  <a:gd name="T17" fmla="*/ 814 h 1629"/>
                                  <a:gd name="T18" fmla="*/ 818 w 1636"/>
                                  <a:gd name="T19" fmla="*/ 1178 h 1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6" h="1629">
                                    <a:moveTo>
                                      <a:pt x="818" y="0"/>
                                    </a:moveTo>
                                    <a:cubicBezTo>
                                      <a:pt x="367" y="0"/>
                                      <a:pt x="0" y="365"/>
                                      <a:pt x="0" y="814"/>
                                    </a:cubicBezTo>
                                    <a:cubicBezTo>
                                      <a:pt x="0" y="1264"/>
                                      <a:pt x="367" y="1629"/>
                                      <a:pt x="818" y="1629"/>
                                    </a:cubicBezTo>
                                    <a:cubicBezTo>
                                      <a:pt x="1269" y="1629"/>
                                      <a:pt x="1636" y="1264"/>
                                      <a:pt x="1636" y="814"/>
                                    </a:cubicBezTo>
                                    <a:cubicBezTo>
                                      <a:pt x="1636" y="365"/>
                                      <a:pt x="1269" y="0"/>
                                      <a:pt x="818" y="0"/>
                                    </a:cubicBezTo>
                                    <a:close/>
                                    <a:moveTo>
                                      <a:pt x="818" y="1178"/>
                                    </a:moveTo>
                                    <a:cubicBezTo>
                                      <a:pt x="615" y="1178"/>
                                      <a:pt x="451" y="1015"/>
                                      <a:pt x="451" y="814"/>
                                    </a:cubicBezTo>
                                    <a:cubicBezTo>
                                      <a:pt x="451" y="614"/>
                                      <a:pt x="615" y="451"/>
                                      <a:pt x="818" y="451"/>
                                    </a:cubicBezTo>
                                    <a:cubicBezTo>
                                      <a:pt x="1021" y="451"/>
                                      <a:pt x="1185" y="614"/>
                                      <a:pt x="1185" y="814"/>
                                    </a:cubicBezTo>
                                    <a:cubicBezTo>
                                      <a:pt x="1185" y="1015"/>
                                      <a:pt x="1021" y="1178"/>
                                      <a:pt x="818" y="1178"/>
                                    </a:cubicBez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noEditPoints="1"/>
                            </wps:cNvSpPr>
                            <wps:spPr bwMode="auto">
                              <a:xfrm>
                                <a:off x="684335" y="6144260"/>
                                <a:ext cx="2043430" cy="701675"/>
                              </a:xfrm>
                              <a:custGeom>
                                <a:avLst/>
                                <a:gdLst>
                                  <a:gd name="T0" fmla="*/ 2554 w 6437"/>
                                  <a:gd name="T1" fmla="*/ 667 h 2210"/>
                                  <a:gd name="T2" fmla="*/ 1865 w 6437"/>
                                  <a:gd name="T3" fmla="*/ 7 h 2210"/>
                                  <a:gd name="T4" fmla="*/ 1034 w 6437"/>
                                  <a:gd name="T5" fmla="*/ 2210 h 2210"/>
                                  <a:gd name="T6" fmla="*/ 1443 w 6437"/>
                                  <a:gd name="T7" fmla="*/ 1408 h 2210"/>
                                  <a:gd name="T8" fmla="*/ 2547 w 6437"/>
                                  <a:gd name="T9" fmla="*/ 850 h 2210"/>
                                  <a:gd name="T10" fmla="*/ 2554 w 6437"/>
                                  <a:gd name="T11" fmla="*/ 738 h 2210"/>
                                  <a:gd name="T12" fmla="*/ 2554 w 6437"/>
                                  <a:gd name="T13" fmla="*/ 677 h 2210"/>
                                  <a:gd name="T14" fmla="*/ 1849 w 6437"/>
                                  <a:gd name="T15" fmla="*/ 1030 h 2210"/>
                                  <a:gd name="T16" fmla="*/ 1443 w 6437"/>
                                  <a:gd name="T17" fmla="*/ 970 h 2210"/>
                                  <a:gd name="T18" fmla="*/ 1849 w 6437"/>
                                  <a:gd name="T19" fmla="*/ 385 h 2210"/>
                                  <a:gd name="T20" fmla="*/ 2139 w 6437"/>
                                  <a:gd name="T21" fmla="*/ 738 h 2210"/>
                                  <a:gd name="T22" fmla="*/ 6437 w 6437"/>
                                  <a:gd name="T23" fmla="*/ 2210 h 2210"/>
                                  <a:gd name="T24" fmla="*/ 5201 w 6437"/>
                                  <a:gd name="T25" fmla="*/ 761 h 2210"/>
                                  <a:gd name="T26" fmla="*/ 4793 w 6437"/>
                                  <a:gd name="T27" fmla="*/ 2210 h 2210"/>
                                  <a:gd name="T28" fmla="*/ 5223 w 6437"/>
                                  <a:gd name="T29" fmla="*/ 14 h 2210"/>
                                  <a:gd name="T30" fmla="*/ 6029 w 6437"/>
                                  <a:gd name="T31" fmla="*/ 14 h 2210"/>
                                  <a:gd name="T32" fmla="*/ 0 w 6437"/>
                                  <a:gd name="T33" fmla="*/ 1489 h 2210"/>
                                  <a:gd name="T34" fmla="*/ 829 w 6437"/>
                                  <a:gd name="T35" fmla="*/ 1691 h 2210"/>
                                  <a:gd name="T36" fmla="*/ 513 w 6437"/>
                                  <a:gd name="T37" fmla="*/ 2003 h 2210"/>
                                  <a:gd name="T38" fmla="*/ 829 w 6437"/>
                                  <a:gd name="T39" fmla="*/ 2205 h 2210"/>
                                  <a:gd name="T40" fmla="*/ 0 w 6437"/>
                                  <a:gd name="T41" fmla="*/ 2003 h 2210"/>
                                  <a:gd name="T42" fmla="*/ 324 w 6437"/>
                                  <a:gd name="T43" fmla="*/ 1691 h 2210"/>
                                  <a:gd name="T44" fmla="*/ 0 w 6437"/>
                                  <a:gd name="T45" fmla="*/ 1489 h 2210"/>
                                  <a:gd name="T46" fmla="*/ 829 w 6437"/>
                                  <a:gd name="T47" fmla="*/ 717 h 2210"/>
                                  <a:gd name="T48" fmla="*/ 0 w 6437"/>
                                  <a:gd name="T49" fmla="*/ 1318 h 2210"/>
                                  <a:gd name="T50" fmla="*/ 190 w 6437"/>
                                  <a:gd name="T51" fmla="*/ 730 h 2210"/>
                                  <a:gd name="T52" fmla="*/ 324 w 6437"/>
                                  <a:gd name="T53" fmla="*/ 1115 h 2210"/>
                                  <a:gd name="T54" fmla="*/ 513 w 6437"/>
                                  <a:gd name="T55" fmla="*/ 809 h 2210"/>
                                  <a:gd name="T56" fmla="*/ 639 w 6437"/>
                                  <a:gd name="T57" fmla="*/ 1115 h 2210"/>
                                  <a:gd name="T58" fmla="*/ 190 w 6437"/>
                                  <a:gd name="T59" fmla="*/ 197 h 2210"/>
                                  <a:gd name="T60" fmla="*/ 829 w 6437"/>
                                  <a:gd name="T61" fmla="*/ 400 h 2210"/>
                                  <a:gd name="T62" fmla="*/ 190 w 6437"/>
                                  <a:gd name="T63" fmla="*/ 597 h 2210"/>
                                  <a:gd name="T64" fmla="*/ 0 w 6437"/>
                                  <a:gd name="T65" fmla="*/ 0 h 2210"/>
                                  <a:gd name="T66" fmla="*/ 190 w 6437"/>
                                  <a:gd name="T67" fmla="*/ 197 h 2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37" h="2210">
                                    <a:moveTo>
                                      <a:pt x="2554" y="677"/>
                                    </a:moveTo>
                                    <a:cubicBezTo>
                                      <a:pt x="2554" y="667"/>
                                      <a:pt x="2554" y="667"/>
                                      <a:pt x="2554" y="667"/>
                                    </a:cubicBezTo>
                                    <a:cubicBezTo>
                                      <a:pt x="2549" y="580"/>
                                      <a:pt x="2549" y="580"/>
                                      <a:pt x="2549" y="580"/>
                                    </a:cubicBezTo>
                                    <a:cubicBezTo>
                                      <a:pt x="2513" y="246"/>
                                      <a:pt x="2290" y="7"/>
                                      <a:pt x="1865" y="7"/>
                                    </a:cubicBezTo>
                                    <a:cubicBezTo>
                                      <a:pt x="1034" y="7"/>
                                      <a:pt x="1034" y="7"/>
                                      <a:pt x="1034" y="7"/>
                                    </a:cubicBezTo>
                                    <a:cubicBezTo>
                                      <a:pt x="1034" y="2210"/>
                                      <a:pt x="1034" y="2210"/>
                                      <a:pt x="1034" y="2210"/>
                                    </a:cubicBezTo>
                                    <a:cubicBezTo>
                                      <a:pt x="1443" y="2210"/>
                                      <a:pt x="1443" y="2210"/>
                                      <a:pt x="1443" y="2210"/>
                                    </a:cubicBezTo>
                                    <a:cubicBezTo>
                                      <a:pt x="1443" y="1408"/>
                                      <a:pt x="1443" y="1408"/>
                                      <a:pt x="1443" y="1408"/>
                                    </a:cubicBezTo>
                                    <a:cubicBezTo>
                                      <a:pt x="1865" y="1408"/>
                                      <a:pt x="1865" y="1408"/>
                                      <a:pt x="1865" y="1408"/>
                                    </a:cubicBezTo>
                                    <a:cubicBezTo>
                                      <a:pt x="2284" y="1408"/>
                                      <a:pt x="2506" y="1176"/>
                                      <a:pt x="2547" y="850"/>
                                    </a:cubicBezTo>
                                    <a:cubicBezTo>
                                      <a:pt x="2554" y="747"/>
                                      <a:pt x="2554" y="747"/>
                                      <a:pt x="2554" y="747"/>
                                    </a:cubicBezTo>
                                    <a:cubicBezTo>
                                      <a:pt x="2554" y="738"/>
                                      <a:pt x="2554" y="738"/>
                                      <a:pt x="2554" y="738"/>
                                    </a:cubicBezTo>
                                    <a:cubicBezTo>
                                      <a:pt x="2554" y="738"/>
                                      <a:pt x="2554" y="738"/>
                                      <a:pt x="2554" y="738"/>
                                    </a:cubicBezTo>
                                    <a:cubicBezTo>
                                      <a:pt x="2554" y="677"/>
                                      <a:pt x="2554" y="677"/>
                                      <a:pt x="2554" y="677"/>
                                    </a:cubicBezTo>
                                    <a:close/>
                                    <a:moveTo>
                                      <a:pt x="2139" y="738"/>
                                    </a:moveTo>
                                    <a:cubicBezTo>
                                      <a:pt x="2139" y="939"/>
                                      <a:pt x="2028" y="1030"/>
                                      <a:pt x="1849" y="1030"/>
                                    </a:cubicBezTo>
                                    <a:cubicBezTo>
                                      <a:pt x="1443" y="1030"/>
                                      <a:pt x="1443" y="1030"/>
                                      <a:pt x="1443" y="1030"/>
                                    </a:cubicBezTo>
                                    <a:cubicBezTo>
                                      <a:pt x="1443" y="970"/>
                                      <a:pt x="1443" y="970"/>
                                      <a:pt x="1443" y="970"/>
                                    </a:cubicBezTo>
                                    <a:cubicBezTo>
                                      <a:pt x="1443" y="385"/>
                                      <a:pt x="1443" y="385"/>
                                      <a:pt x="1443" y="385"/>
                                    </a:cubicBezTo>
                                    <a:cubicBezTo>
                                      <a:pt x="1849" y="385"/>
                                      <a:pt x="1849" y="385"/>
                                      <a:pt x="1849" y="385"/>
                                    </a:cubicBezTo>
                                    <a:cubicBezTo>
                                      <a:pt x="2028" y="385"/>
                                      <a:pt x="2139" y="476"/>
                                      <a:pt x="2139" y="677"/>
                                    </a:cubicBezTo>
                                    <a:lnTo>
                                      <a:pt x="2139" y="738"/>
                                    </a:lnTo>
                                    <a:close/>
                                    <a:moveTo>
                                      <a:pt x="6437" y="14"/>
                                    </a:moveTo>
                                    <a:cubicBezTo>
                                      <a:pt x="6437" y="2210"/>
                                      <a:pt x="6437" y="2210"/>
                                      <a:pt x="6437" y="2210"/>
                                    </a:cubicBezTo>
                                    <a:cubicBezTo>
                                      <a:pt x="6007" y="2210"/>
                                      <a:pt x="6007" y="2210"/>
                                      <a:pt x="6007" y="2210"/>
                                    </a:cubicBezTo>
                                    <a:cubicBezTo>
                                      <a:pt x="5201" y="761"/>
                                      <a:pt x="5201" y="761"/>
                                      <a:pt x="5201" y="761"/>
                                    </a:cubicBezTo>
                                    <a:cubicBezTo>
                                      <a:pt x="5201" y="2210"/>
                                      <a:pt x="5201" y="2210"/>
                                      <a:pt x="5201" y="2210"/>
                                    </a:cubicBezTo>
                                    <a:cubicBezTo>
                                      <a:pt x="4793" y="2210"/>
                                      <a:pt x="4793" y="2210"/>
                                      <a:pt x="4793" y="2210"/>
                                    </a:cubicBezTo>
                                    <a:cubicBezTo>
                                      <a:pt x="4793" y="14"/>
                                      <a:pt x="4793" y="14"/>
                                      <a:pt x="4793" y="14"/>
                                    </a:cubicBezTo>
                                    <a:cubicBezTo>
                                      <a:pt x="5223" y="14"/>
                                      <a:pt x="5223" y="14"/>
                                      <a:pt x="5223" y="14"/>
                                    </a:cubicBezTo>
                                    <a:cubicBezTo>
                                      <a:pt x="6029" y="1464"/>
                                      <a:pt x="6029" y="1464"/>
                                      <a:pt x="6029" y="1464"/>
                                    </a:cubicBezTo>
                                    <a:cubicBezTo>
                                      <a:pt x="6029" y="14"/>
                                      <a:pt x="6029" y="14"/>
                                      <a:pt x="6029" y="14"/>
                                    </a:cubicBezTo>
                                    <a:lnTo>
                                      <a:pt x="6437" y="14"/>
                                    </a:lnTo>
                                    <a:close/>
                                    <a:moveTo>
                                      <a:pt x="0" y="1489"/>
                                    </a:moveTo>
                                    <a:cubicBezTo>
                                      <a:pt x="829" y="1489"/>
                                      <a:pt x="829" y="1489"/>
                                      <a:pt x="829" y="1489"/>
                                    </a:cubicBezTo>
                                    <a:cubicBezTo>
                                      <a:pt x="829" y="1691"/>
                                      <a:pt x="829" y="1691"/>
                                      <a:pt x="829" y="1691"/>
                                    </a:cubicBezTo>
                                    <a:cubicBezTo>
                                      <a:pt x="513" y="1691"/>
                                      <a:pt x="513" y="1691"/>
                                      <a:pt x="513" y="1691"/>
                                    </a:cubicBezTo>
                                    <a:cubicBezTo>
                                      <a:pt x="513" y="2003"/>
                                      <a:pt x="513" y="2003"/>
                                      <a:pt x="513" y="2003"/>
                                    </a:cubicBezTo>
                                    <a:cubicBezTo>
                                      <a:pt x="829" y="2003"/>
                                      <a:pt x="829" y="2003"/>
                                      <a:pt x="829" y="2003"/>
                                    </a:cubicBezTo>
                                    <a:cubicBezTo>
                                      <a:pt x="829" y="2205"/>
                                      <a:pt x="829" y="2205"/>
                                      <a:pt x="829" y="2205"/>
                                    </a:cubicBezTo>
                                    <a:cubicBezTo>
                                      <a:pt x="0" y="2205"/>
                                      <a:pt x="0" y="2205"/>
                                      <a:pt x="0" y="2205"/>
                                    </a:cubicBezTo>
                                    <a:cubicBezTo>
                                      <a:pt x="0" y="2003"/>
                                      <a:pt x="0" y="2003"/>
                                      <a:pt x="0" y="2003"/>
                                    </a:cubicBezTo>
                                    <a:cubicBezTo>
                                      <a:pt x="324" y="2003"/>
                                      <a:pt x="324" y="2003"/>
                                      <a:pt x="324" y="2003"/>
                                    </a:cubicBezTo>
                                    <a:cubicBezTo>
                                      <a:pt x="324" y="1691"/>
                                      <a:pt x="324" y="1691"/>
                                      <a:pt x="324" y="1691"/>
                                    </a:cubicBezTo>
                                    <a:cubicBezTo>
                                      <a:pt x="0" y="1691"/>
                                      <a:pt x="0" y="1691"/>
                                      <a:pt x="0" y="1691"/>
                                    </a:cubicBezTo>
                                    <a:lnTo>
                                      <a:pt x="0" y="1489"/>
                                    </a:lnTo>
                                    <a:close/>
                                    <a:moveTo>
                                      <a:pt x="639" y="717"/>
                                    </a:moveTo>
                                    <a:cubicBezTo>
                                      <a:pt x="829" y="717"/>
                                      <a:pt x="829" y="717"/>
                                      <a:pt x="829" y="717"/>
                                    </a:cubicBezTo>
                                    <a:cubicBezTo>
                                      <a:pt x="829" y="1318"/>
                                      <a:pt x="829" y="1318"/>
                                      <a:pt x="829" y="1318"/>
                                    </a:cubicBezTo>
                                    <a:cubicBezTo>
                                      <a:pt x="0" y="1318"/>
                                      <a:pt x="0" y="1318"/>
                                      <a:pt x="0" y="1318"/>
                                    </a:cubicBezTo>
                                    <a:cubicBezTo>
                                      <a:pt x="0" y="730"/>
                                      <a:pt x="0" y="730"/>
                                      <a:pt x="0" y="730"/>
                                    </a:cubicBezTo>
                                    <a:cubicBezTo>
                                      <a:pt x="190" y="730"/>
                                      <a:pt x="190" y="730"/>
                                      <a:pt x="190" y="730"/>
                                    </a:cubicBezTo>
                                    <a:cubicBezTo>
                                      <a:pt x="190" y="1115"/>
                                      <a:pt x="190" y="1115"/>
                                      <a:pt x="190" y="1115"/>
                                    </a:cubicBezTo>
                                    <a:cubicBezTo>
                                      <a:pt x="324" y="1115"/>
                                      <a:pt x="324" y="1115"/>
                                      <a:pt x="324" y="1115"/>
                                    </a:cubicBezTo>
                                    <a:cubicBezTo>
                                      <a:pt x="324" y="809"/>
                                      <a:pt x="324" y="809"/>
                                      <a:pt x="324" y="809"/>
                                    </a:cubicBezTo>
                                    <a:cubicBezTo>
                                      <a:pt x="513" y="809"/>
                                      <a:pt x="513" y="809"/>
                                      <a:pt x="513" y="809"/>
                                    </a:cubicBezTo>
                                    <a:cubicBezTo>
                                      <a:pt x="513" y="1115"/>
                                      <a:pt x="513" y="1115"/>
                                      <a:pt x="513" y="1115"/>
                                    </a:cubicBezTo>
                                    <a:cubicBezTo>
                                      <a:pt x="639" y="1115"/>
                                      <a:pt x="639" y="1115"/>
                                      <a:pt x="639" y="1115"/>
                                    </a:cubicBezTo>
                                    <a:lnTo>
                                      <a:pt x="639" y="717"/>
                                    </a:lnTo>
                                    <a:close/>
                                    <a:moveTo>
                                      <a:pt x="190" y="197"/>
                                    </a:moveTo>
                                    <a:cubicBezTo>
                                      <a:pt x="829" y="197"/>
                                      <a:pt x="829" y="197"/>
                                      <a:pt x="829" y="197"/>
                                    </a:cubicBezTo>
                                    <a:cubicBezTo>
                                      <a:pt x="829" y="400"/>
                                      <a:pt x="829" y="400"/>
                                      <a:pt x="829" y="400"/>
                                    </a:cubicBezTo>
                                    <a:cubicBezTo>
                                      <a:pt x="190" y="400"/>
                                      <a:pt x="190" y="400"/>
                                      <a:pt x="190" y="400"/>
                                    </a:cubicBezTo>
                                    <a:cubicBezTo>
                                      <a:pt x="190" y="597"/>
                                      <a:pt x="190" y="597"/>
                                      <a:pt x="190" y="597"/>
                                    </a:cubicBezTo>
                                    <a:cubicBezTo>
                                      <a:pt x="0" y="597"/>
                                      <a:pt x="0" y="597"/>
                                      <a:pt x="0" y="597"/>
                                    </a:cubicBezTo>
                                    <a:cubicBezTo>
                                      <a:pt x="0" y="0"/>
                                      <a:pt x="0" y="0"/>
                                      <a:pt x="0" y="0"/>
                                    </a:cubicBezTo>
                                    <a:cubicBezTo>
                                      <a:pt x="190" y="0"/>
                                      <a:pt x="190" y="0"/>
                                      <a:pt x="190" y="0"/>
                                    </a:cubicBezTo>
                                    <a:lnTo>
                                      <a:pt x="190" y="19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5AC0AD" id="JE1803291214JU pag1.emf" o:spid="_x0000_s1026" editas="canvas" style="position:absolute;margin-left:-354.35pt;margin-top:0;width:425.2pt;height:595.55pt;z-index:-251654144;mso-position-horizontal-relative:right-margin-area;mso-position-vertical:top;mso-position-vertical-relative:page" coordsize="53994,7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94;height:75634;visibility:visible;mso-wrap-style:square">
                      <v:fill o:detectmouseclick="t"/>
                      <v:path o:connecttype="none"/>
                    </v:shape>
                    <v:rect id="Rectangle 9" o:spid="_x0000_s1028" style="position:absolute;left:360;width:53644;height:7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" fillcolor="#4ac7a6" stroked="f"/>
                    <v:shape id="Freeform 10" o:spid="_x0000_s1029" style="position:absolute;left:14628;top:61182;width:7537;height:7537;visibility:visible;mso-wrap-style:square;v-text-anchor:top" coordsize="2374,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" path="m1187,c532,,,531,,1186v,656,532,1187,1187,1187c1842,2373,2374,1842,2374,1186,2374,531,1842,,1187,xm1157,1597v-203,,-397,-203,-397,-404c760,993,984,747,1187,747v203,,408,246,408,446c1595,1394,1360,1597,1157,1597xe" stroked="f">
                      <v:path arrowok="t" o:connecttype="custom" o:connectlocs="376873,0;0,376714;376873,753745;753745,376714;376873,0;367348,507261;241300,378937;376873,237272;506413,378937;367348,507261" o:connectangles="0,0,0,0,0,0,0,0,0,0"/>
                      <o:lock v:ext="edit" verticies="t"/>
                    </v:shape>
                    <v:shape id="Freeform 11" o:spid="_x0000_s1030" style="position:absolute;left:15803;top:62363;width:5194;height:5175;visibility:visible;mso-wrap-style:square;v-text-anchor:top" coordsize="1636,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" path="m818,c367,,,365,,814v,450,367,815,818,815c1269,1629,1636,1264,1636,814,1636,365,1269,,818,xm818,1178c615,1178,451,1015,451,814,451,614,615,451,818,451v203,,367,163,367,363c1185,1015,1021,1178,818,1178xe" fillcolor="#1d1d1b" stroked="f">
                      <v:path arrowok="t" o:connecttype="custom" o:connectlocs="259715,0;0,258604;259715,517525;519430,258604;259715,0;259715,374245;143193,258604;259715,143280;376238,258604;259715,374245" o:connectangles="0,0,0,0,0,0,0,0,0,0"/>
                      <o:lock v:ext="edit" verticies="t"/>
                    </v:shape>
                    <v:shape id="Freeform 12" o:spid="_x0000_s1031" style="position:absolute;left:6843;top:61442;width:20434;height:7017;visibility:visible;mso-wrap-style:square;v-text-anchor:top" coordsize="643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" path="m2554,677v,-10,,-10,,-10c2549,580,2549,580,2549,580,2513,246,2290,7,1865,7v-831,,-831,,-831,c1034,2210,1034,2210,1034,2210v409,,409,,409,c1443,1408,1443,1408,1443,1408v422,,422,,422,c2284,1408,2506,1176,2547,850v7,-103,7,-103,7,-103c2554,738,2554,738,2554,738v,,,,,c2554,677,2554,677,2554,677xm2139,738v,201,-111,292,-290,292c1443,1030,1443,1030,1443,1030v,-60,,-60,,-60c1443,385,1443,385,1443,385v406,,406,,406,c2028,385,2139,476,2139,677r,61xm6437,14v,2196,,2196,,2196c6007,2210,6007,2210,6007,2210,5201,761,5201,761,5201,761v,1449,,1449,,1449c4793,2210,4793,2210,4793,2210v,-2196,,-2196,,-2196c5223,14,5223,14,5223,14v806,1450,806,1450,806,1450c6029,14,6029,14,6029,14r408,xm,1489v829,,829,,829,c829,1691,829,1691,829,1691v-316,,-316,,-316,c513,2003,513,2003,513,2003v316,,316,,316,c829,2205,829,2205,829,2205,,2205,,2205,,2205,,2003,,2003,,2003v324,,324,,324,c324,1691,324,1691,324,1691,,1691,,1691,,1691l,1489xm639,717v190,,190,,190,c829,1318,829,1318,829,1318,,1318,,1318,,1318,,730,,730,,730v190,,190,,190,c190,1115,190,1115,190,1115v134,,134,,134,c324,809,324,809,324,809v189,,189,,189,c513,1115,513,1115,513,1115v126,,126,,126,l639,717xm190,197v639,,639,,639,c829,400,829,400,829,400v-639,,-639,,-639,c190,597,190,597,190,597,,597,,597,,597,,,,,,,190,,190,,190,r,197xe" fillcolor="#1d1d1b" stroked="f">
                      <v:path arrowok="t" o:connecttype="custom" o:connectlocs="810769,211773;592046,2223;328244,701675;458081,447040;808547,269875;810769,234315;810769,214948;586966,327025;458081,307975;586966,122238;679027,234315;2043430,701675;1651061,241618;1521541,701675;1658045,4445;1913910,4445;0,472758;263167,536893;162852,635953;263167,700088;0,635953;102854,536893;0,472758;263167,227648;0,418465;60316,231775;102854,354013;162852,256858;202851,354013;60316,62548;263167,127000;60316,189548;0,0;60316,62548" o:connectangles="0,0,0,0,0,0,0,0,0,0,0,0,0,0,0,0,0,0,0,0,0,0,0,0,0,0,0,0,0,0,0,0,0,0"/>
                      <o:lock v:ext="edit" verticies="t"/>
                    </v:shape>
                    <w10:wrap anchorx="margin" anchory="page"/>
                  </v:group>
                </w:pict>
              </mc:Fallback>
            </mc:AlternateContent>
          </w:r>
          <w:r>
            <w:t xml:space="preserve"> </w:t>
          </w:r>
        </w:p>
      </w:sdtContent>
    </w:sdt>
    <w:p w14:paraId="692CB605" w14:textId="77777777" w:rsidR="00057E3F" w:rsidRDefault="00057E3F" w:rsidP="00E9569F">
      <w:pPr>
        <w:pStyle w:val="BasistekstHetPON"/>
      </w:pPr>
      <w:r>
        <w:br w:type="page"/>
      </w:r>
    </w:p>
    <w:tbl>
      <w:tblPr>
        <w:tblStyle w:val="Tabelraster"/>
        <w:tblpPr w:leftFromText="141" w:rightFromText="141" w:vertAnchor="page" w:horzAnchor="margin" w:tblpY="107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000"/>
      </w:tblGrid>
      <w:tr w:rsidR="001C0168" w14:paraId="58BD863B" w14:textId="77777777" w:rsidTr="00903C41">
        <w:trPr>
          <w:cantSplit/>
          <w:trHeight w:hRule="exact" w:val="260"/>
        </w:trPr>
        <w:tc>
          <w:tcPr>
            <w:tcW w:w="12000" w:type="dxa"/>
            <w:shd w:val="clear" w:color="auto" w:fill="FFFFFF" w:themeFill="background1"/>
          </w:tcPr>
          <w:p w14:paraId="734FD579" w14:textId="77777777" w:rsidR="001C0168" w:rsidRDefault="000B1B79" w:rsidP="000650DE">
            <w:pPr>
              <w:pStyle w:val="VoetteksteerstepaginaHetPON"/>
            </w:pPr>
            <w:sdt>
              <w:sdtPr>
                <w:tag w:val="Titel"/>
                <w:id w:val="-981999860"/>
                <w:placeholder>
                  <w:docPart w:val="23A249C86703463E8B584954463FD8B8"/>
                </w:placeholder>
                <w:dataBinding w:prefixMappings="xmlns:ns0='http://www.joulesunlimited.com/ccmappings' " w:xpath="/ns0:ju[1]/ns0:Titel[1]" w:storeItemID="{A61EB88F-64BC-410C-BB7B-FEAFB888B7D3}"/>
                <w:text/>
              </w:sdtPr>
              <w:sdtEndPr/>
              <w:sdtContent>
                <w:r w:rsidR="009F2D48">
                  <w:t>Effectmeting campagne afvaldumping</w:t>
                </w:r>
              </w:sdtContent>
            </w:sdt>
            <w:r w:rsidR="001C0168">
              <w:t xml:space="preserve">   |   </w:t>
            </w:r>
            <w:r w:rsidR="005A2CB2">
              <w:t xml:space="preserve">Projectnummer </w:t>
            </w:r>
            <w:sdt>
              <w:sdtPr>
                <w:tag w:val="Projectnummer"/>
                <w:id w:val="-1471051481"/>
                <w:lock w:val="sdtLocked"/>
                <w:placeholder>
                  <w:docPart w:val="3972736643F144BBB3C0C813A25990D6"/>
                </w:placeholder>
                <w:dataBinding w:prefixMappings="xmlns:ns0='http://www.joulesunlimited.com/ccmappings' " w:xpath="/ns0:ju[1]/ns0:Projectnummer[1]" w:storeItemID="{A61EB88F-64BC-410C-BB7B-FEAFB888B7D3}"/>
                <w:text/>
              </w:sdtPr>
              <w:sdtEndPr/>
              <w:sdtContent>
                <w:r w:rsidR="007E4D55">
                  <w:t>91185</w:t>
                </w:r>
              </w:sdtContent>
            </w:sdt>
            <w:r w:rsidR="005A2CB2">
              <w:t xml:space="preserve">   |   </w:t>
            </w:r>
            <w:r w:rsidR="001C0168">
              <w:t xml:space="preserve">Versie </w:t>
            </w:r>
            <w:sdt>
              <w:sdtPr>
                <w:tag w:val="Versienummer"/>
                <w:id w:val="500399964"/>
                <w:placeholder>
                  <w:docPart w:val="6053ADD05B9442BDB4FF8DA25084C3F5"/>
                </w:placeholder>
                <w:dataBinding w:prefixMappings="xmlns:ns0='http://www.joulesunlimited.com/ccmappings' " w:xpath="/ns0:ju[1]/ns0:Versienummer[1]" w:storeItemID="{A61EB88F-64BC-410C-BB7B-FEAFB888B7D3}"/>
                <w:text/>
              </w:sdtPr>
              <w:sdtEndPr/>
              <w:sdtContent>
                <w:r w:rsidR="007E4D55">
                  <w:t>1</w:t>
                </w:r>
              </w:sdtContent>
            </w:sdt>
            <w:r w:rsidR="001C0168">
              <w:t xml:space="preserve">   |   </w:t>
            </w:r>
            <w:sdt>
              <w:sdtPr>
                <w:tag w:val="Datum"/>
                <w:id w:val="-772709188"/>
                <w:lock w:val="sdtLocked"/>
                <w:placeholder>
                  <w:docPart w:val="C4751EAE24214E10ABE9E8754A2234CC"/>
                </w:placeholder>
                <w:dataBinding w:prefixMappings="xmlns:ns0='http://www.joulesunlimited.com/ccmappings' " w:xpath="/ns0:ju[1]/ns0:Datum[1]" w:storeItemID="{A61EB88F-64BC-410C-BB7B-FEAFB888B7D3}"/>
                <w:date w:fullDate="2019-03-05T00:00:00Z">
                  <w:dateFormat w:val="d MMMM yyyy"/>
                  <w:lid w:val="nl-NL"/>
                  <w:storeMappedDataAs w:val="dateTime"/>
                  <w:calendar w:val="gregorian"/>
                </w:date>
              </w:sdtPr>
              <w:sdtEndPr/>
              <w:sdtContent>
                <w:r w:rsidR="000650DE">
                  <w:t>5 maart 2019</w:t>
                </w:r>
              </w:sdtContent>
            </w:sdt>
          </w:p>
        </w:tc>
      </w:tr>
    </w:tbl>
    <w:p w14:paraId="79D36843" w14:textId="77777777" w:rsidR="00FF075B" w:rsidRDefault="000B1B79" w:rsidP="00057E3F">
      <w:pPr>
        <w:pStyle w:val="DocumentnaamverwijzingHetPON"/>
      </w:pPr>
      <w:sdt>
        <w:sdtPr>
          <w:tag w:val="Documentnaam"/>
          <w:id w:val="382911256"/>
          <w:placeholder>
            <w:docPart w:val="F670D4A88FC241B8BE62AE67F7936A1A"/>
          </w:placeholder>
          <w:dataBinding w:prefixMappings="xmlns:ns0='http://www.joulesunlimited.com/ccmappings' " w:xpath="/ns0:ju[1]/ns0:Documentnaam[1]" w:storeItemID="{A61EB88F-64BC-410C-BB7B-FEAFB888B7D3}"/>
          <w:text/>
        </w:sdtPr>
        <w:sdtEndPr/>
        <w:sdtContent>
          <w:r w:rsidR="001C0168">
            <w:t>Offerte</w:t>
          </w:r>
        </w:sdtContent>
      </w:sdt>
    </w:p>
    <w:p w14:paraId="3E53C295" w14:textId="77777777" w:rsidR="001C0168" w:rsidRPr="00F014FB" w:rsidRDefault="000B1B79" w:rsidP="001C0168">
      <w:pPr>
        <w:pStyle w:val="TitelverwijzingHetPON"/>
      </w:pPr>
      <w:sdt>
        <w:sdtPr>
          <w:tag w:val="Titel"/>
          <w:id w:val="256566323"/>
          <w:lock w:val="sdtLocked"/>
          <w:placeholder>
            <w:docPart w:val="2764AB07692A4960A2C8EFCE4F4187DA"/>
          </w:placeholder>
          <w:dataBinding w:prefixMappings="xmlns:ns0='http://www.joulesunlimited.com/ccmappings' " w:xpath="/ns0:ju[1]/ns0:Titel[1]" w:storeItemID="{A61EB88F-64BC-410C-BB7B-FEAFB888B7D3}"/>
          <w:text/>
        </w:sdtPr>
        <w:sdtEndPr/>
        <w:sdtContent>
          <w:r w:rsidR="009F2D48">
            <w:t>Effectmeting campagne afvaldumping</w:t>
          </w:r>
        </w:sdtContent>
      </w:sdt>
    </w:p>
    <w:p w14:paraId="2E5CABDE" w14:textId="77777777" w:rsidR="001C0168" w:rsidRDefault="001C0168" w:rsidP="001C0168">
      <w:pPr>
        <w:pStyle w:val="LogobinnenzijdeHetPON"/>
      </w:pPr>
      <w:r>
        <w:drawing>
          <wp:inline distT="0" distB="0" distL="0" distR="0" wp14:anchorId="13D6A995" wp14:editId="2D346DA8">
            <wp:extent cx="948595" cy="331200"/>
            <wp:effectExtent l="0" t="0" r="444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stretch>
                      <a:fillRect/>
                    </a:stretch>
                  </pic:blipFill>
                  <pic:spPr>
                    <a:xfrm>
                      <a:off x="0" y="0"/>
                      <a:ext cx="948595" cy="331200"/>
                    </a:xfrm>
                    <a:prstGeom prst="rect">
                      <a:avLst/>
                    </a:prstGeom>
                  </pic:spPr>
                </pic:pic>
              </a:graphicData>
            </a:graphic>
          </wp:inline>
        </w:drawing>
      </w:r>
    </w:p>
    <w:p w14:paraId="343A200B" w14:textId="2CCF1087" w:rsidR="001C0168" w:rsidRDefault="007E4D55" w:rsidP="001C0168">
      <w:pPr>
        <w:pStyle w:val="ColofonHetPON"/>
      </w:pPr>
      <w:r>
        <w:t>L</w:t>
      </w:r>
      <w:r w:rsidR="004C0E57">
        <w:t>oet</w:t>
      </w:r>
      <w:r>
        <w:t xml:space="preserve"> Verhoeven MSc</w:t>
      </w:r>
    </w:p>
    <w:p w14:paraId="34EC08E8" w14:textId="0F18FA37" w:rsidR="007E4D55" w:rsidRDefault="007E4D55" w:rsidP="001C0168">
      <w:pPr>
        <w:pStyle w:val="ColofonHetPON"/>
      </w:pPr>
      <w:r>
        <w:t>B</w:t>
      </w:r>
      <w:r w:rsidR="004C0E57">
        <w:t>o</w:t>
      </w:r>
      <w:r>
        <w:t xml:space="preserve"> Broers MSc</w:t>
      </w:r>
    </w:p>
    <w:p w14:paraId="5E1E8DFC" w14:textId="77777777" w:rsidR="001C0168" w:rsidRDefault="001C0168" w:rsidP="000B18E2">
      <w:pPr>
        <w:pStyle w:val="ColofonHetPON"/>
      </w:pPr>
    </w:p>
    <w:p w14:paraId="5539F75A" w14:textId="77777777" w:rsidR="000B18E2" w:rsidRDefault="007E4D55" w:rsidP="000B18E2">
      <w:pPr>
        <w:pStyle w:val="ColofonHetPON"/>
      </w:pPr>
      <w:r>
        <w:t>Provincie Noord-Brabant</w:t>
      </w:r>
    </w:p>
    <w:p w14:paraId="2BD32CBC" w14:textId="77777777" w:rsidR="000B18E2" w:rsidRPr="000B18E2" w:rsidRDefault="000B18E2" w:rsidP="000B18E2">
      <w:pPr>
        <w:pStyle w:val="ColofonHetPON"/>
      </w:pPr>
    </w:p>
    <w:p w14:paraId="5F67F77F" w14:textId="77777777" w:rsidR="00AA5955" w:rsidRDefault="00AA5955" w:rsidP="00AA5955">
      <w:pPr>
        <w:pStyle w:val="KopinhoudsopgaveHetPON"/>
      </w:pPr>
      <w:r>
        <w:br w:type="column"/>
      </w:r>
      <w:r>
        <w:t>Inhoudsopgave</w:t>
      </w:r>
    </w:p>
    <w:p w14:paraId="328E9CC1" w14:textId="6886FBC2" w:rsidR="007E4D55" w:rsidRDefault="000F43AD">
      <w:pPr>
        <w:pStyle w:val="Inhopg1"/>
        <w:rPr>
          <w:rFonts w:asciiTheme="minorHAnsi" w:eastAsiaTheme="minorEastAsia" w:hAnsiTheme="minorHAnsi" w:cstheme="minorBidi"/>
          <w:noProof/>
          <w:color w:val="auto"/>
          <w:sz w:val="22"/>
          <w:szCs w:val="22"/>
        </w:rPr>
      </w:pPr>
      <w:r>
        <w:fldChar w:fldCharType="begin"/>
      </w:r>
      <w:r>
        <w:instrText xml:space="preserve"> TOC \n "0-0" \h \z \w \t "Kop 1 Het PON;1;Kop 2 Het PON;2;Kop 3 Het PON;3" \t "Kop 1 Het PON,1,Kop 2 Het PON,2,Kop 3 Het PON,3" </w:instrText>
      </w:r>
      <w:r>
        <w:fldChar w:fldCharType="separate"/>
      </w:r>
      <w:hyperlink w:anchor="_Toc2583407" w:history="1">
        <w:r w:rsidR="007E4D55" w:rsidRPr="00696651">
          <w:rPr>
            <w:rStyle w:val="Hyperlink"/>
            <w:noProof/>
          </w:rPr>
          <w:t>1</w:t>
        </w:r>
        <w:r w:rsidR="007E4D55" w:rsidRPr="00696651">
          <w:rPr>
            <w:rStyle w:val="Hyperlink"/>
            <w:noProof/>
          </w:rPr>
          <w:tab/>
          <w:t>Opzet van het onderzoek</w:t>
        </w:r>
        <w:r w:rsidR="007E4D55">
          <w:rPr>
            <w:noProof/>
            <w:webHidden/>
          </w:rPr>
          <w:tab/>
        </w:r>
        <w:r w:rsidR="007E4D55">
          <w:rPr>
            <w:noProof/>
            <w:webHidden/>
          </w:rPr>
          <w:fldChar w:fldCharType="begin"/>
        </w:r>
        <w:r w:rsidR="007E4D55">
          <w:rPr>
            <w:noProof/>
            <w:webHidden/>
          </w:rPr>
          <w:instrText xml:space="preserve"> PAGEREF _Toc2583407 \h </w:instrText>
        </w:r>
        <w:r w:rsidR="007E4D55">
          <w:rPr>
            <w:noProof/>
            <w:webHidden/>
          </w:rPr>
        </w:r>
        <w:r w:rsidR="007E4D55">
          <w:rPr>
            <w:noProof/>
            <w:webHidden/>
          </w:rPr>
          <w:fldChar w:fldCharType="separate"/>
        </w:r>
        <w:r w:rsidR="00EE1DFB">
          <w:rPr>
            <w:noProof/>
            <w:webHidden/>
          </w:rPr>
          <w:t>3</w:t>
        </w:r>
        <w:r w:rsidR="007E4D55">
          <w:rPr>
            <w:noProof/>
            <w:webHidden/>
          </w:rPr>
          <w:fldChar w:fldCharType="end"/>
        </w:r>
      </w:hyperlink>
    </w:p>
    <w:p w14:paraId="242054E2" w14:textId="5913EB69" w:rsidR="007E4D55" w:rsidRDefault="000B1B79">
      <w:pPr>
        <w:pStyle w:val="Inhopg2"/>
        <w:rPr>
          <w:rFonts w:asciiTheme="minorHAnsi" w:eastAsiaTheme="minorEastAsia" w:hAnsiTheme="minorHAnsi" w:cstheme="minorBidi"/>
          <w:noProof/>
          <w:color w:val="auto"/>
          <w:sz w:val="22"/>
          <w:szCs w:val="22"/>
        </w:rPr>
      </w:pPr>
      <w:hyperlink w:anchor="_Toc2583408" w:history="1">
        <w:r w:rsidR="007E4D55" w:rsidRPr="00696651">
          <w:rPr>
            <w:rStyle w:val="Hyperlink"/>
            <w:noProof/>
          </w:rPr>
          <w:t>1.1</w:t>
        </w:r>
        <w:r w:rsidR="007E4D55" w:rsidRPr="00696651">
          <w:rPr>
            <w:rStyle w:val="Hyperlink"/>
            <w:noProof/>
          </w:rPr>
          <w:tab/>
          <w:t>Doelstelling van het onderzoek</w:t>
        </w:r>
        <w:r w:rsidR="007E4D55">
          <w:rPr>
            <w:noProof/>
            <w:webHidden/>
          </w:rPr>
          <w:tab/>
        </w:r>
        <w:r w:rsidR="007E4D55">
          <w:rPr>
            <w:noProof/>
            <w:webHidden/>
          </w:rPr>
          <w:fldChar w:fldCharType="begin"/>
        </w:r>
        <w:r w:rsidR="007E4D55">
          <w:rPr>
            <w:noProof/>
            <w:webHidden/>
          </w:rPr>
          <w:instrText xml:space="preserve"> PAGEREF _Toc2583408 \h </w:instrText>
        </w:r>
        <w:r w:rsidR="007E4D55">
          <w:rPr>
            <w:noProof/>
            <w:webHidden/>
          </w:rPr>
        </w:r>
        <w:r w:rsidR="007E4D55">
          <w:rPr>
            <w:noProof/>
            <w:webHidden/>
          </w:rPr>
          <w:fldChar w:fldCharType="separate"/>
        </w:r>
        <w:r w:rsidR="00EE1DFB">
          <w:rPr>
            <w:noProof/>
            <w:webHidden/>
          </w:rPr>
          <w:t>3</w:t>
        </w:r>
        <w:r w:rsidR="007E4D55">
          <w:rPr>
            <w:noProof/>
            <w:webHidden/>
          </w:rPr>
          <w:fldChar w:fldCharType="end"/>
        </w:r>
      </w:hyperlink>
    </w:p>
    <w:p w14:paraId="0765217F" w14:textId="2E6A86FC" w:rsidR="007E4D55" w:rsidRDefault="000B1B79">
      <w:pPr>
        <w:pStyle w:val="Inhopg2"/>
        <w:rPr>
          <w:rFonts w:asciiTheme="minorHAnsi" w:eastAsiaTheme="minorEastAsia" w:hAnsiTheme="minorHAnsi" w:cstheme="minorBidi"/>
          <w:noProof/>
          <w:color w:val="auto"/>
          <w:sz w:val="22"/>
          <w:szCs w:val="22"/>
        </w:rPr>
      </w:pPr>
      <w:hyperlink w:anchor="_Toc2583409" w:history="1">
        <w:r w:rsidR="007E4D55" w:rsidRPr="00696651">
          <w:rPr>
            <w:rStyle w:val="Hyperlink"/>
            <w:noProof/>
          </w:rPr>
          <w:t>1.2</w:t>
        </w:r>
        <w:r w:rsidR="007E4D55" w:rsidRPr="00696651">
          <w:rPr>
            <w:rStyle w:val="Hyperlink"/>
            <w:noProof/>
          </w:rPr>
          <w:tab/>
          <w:t>Opzet en uitvoering effectmeting</w:t>
        </w:r>
        <w:r w:rsidR="007E4D55">
          <w:rPr>
            <w:noProof/>
            <w:webHidden/>
          </w:rPr>
          <w:tab/>
        </w:r>
        <w:r w:rsidR="007E4D55">
          <w:rPr>
            <w:noProof/>
            <w:webHidden/>
          </w:rPr>
          <w:fldChar w:fldCharType="begin"/>
        </w:r>
        <w:r w:rsidR="007E4D55">
          <w:rPr>
            <w:noProof/>
            <w:webHidden/>
          </w:rPr>
          <w:instrText xml:space="preserve"> PAGEREF _Toc2583409 \h </w:instrText>
        </w:r>
        <w:r w:rsidR="007E4D55">
          <w:rPr>
            <w:noProof/>
            <w:webHidden/>
          </w:rPr>
        </w:r>
        <w:r w:rsidR="007E4D55">
          <w:rPr>
            <w:noProof/>
            <w:webHidden/>
          </w:rPr>
          <w:fldChar w:fldCharType="separate"/>
        </w:r>
        <w:r w:rsidR="00EE1DFB">
          <w:rPr>
            <w:noProof/>
            <w:webHidden/>
          </w:rPr>
          <w:t>3</w:t>
        </w:r>
        <w:r w:rsidR="007E4D55">
          <w:rPr>
            <w:noProof/>
            <w:webHidden/>
          </w:rPr>
          <w:fldChar w:fldCharType="end"/>
        </w:r>
      </w:hyperlink>
    </w:p>
    <w:p w14:paraId="4DC2ABE0" w14:textId="0F77F0FC" w:rsidR="007E4D55" w:rsidRDefault="000B1B79">
      <w:pPr>
        <w:pStyle w:val="Inhopg2"/>
        <w:rPr>
          <w:rFonts w:asciiTheme="minorHAnsi" w:eastAsiaTheme="minorEastAsia" w:hAnsiTheme="minorHAnsi" w:cstheme="minorBidi"/>
          <w:noProof/>
          <w:color w:val="auto"/>
          <w:sz w:val="22"/>
          <w:szCs w:val="22"/>
        </w:rPr>
      </w:pPr>
      <w:hyperlink w:anchor="_Toc2583410" w:history="1">
        <w:r w:rsidR="007E4D55" w:rsidRPr="00696651">
          <w:rPr>
            <w:rStyle w:val="Hyperlink"/>
            <w:noProof/>
          </w:rPr>
          <w:t>1.3</w:t>
        </w:r>
        <w:r w:rsidR="007E4D55" w:rsidRPr="00696651">
          <w:rPr>
            <w:rStyle w:val="Hyperlink"/>
            <w:noProof/>
          </w:rPr>
          <w:tab/>
          <w:t>Onderzoeksvragen</w:t>
        </w:r>
        <w:r w:rsidR="007E4D55">
          <w:rPr>
            <w:noProof/>
            <w:webHidden/>
          </w:rPr>
          <w:tab/>
        </w:r>
        <w:r w:rsidR="007E4D55">
          <w:rPr>
            <w:noProof/>
            <w:webHidden/>
          </w:rPr>
          <w:fldChar w:fldCharType="begin"/>
        </w:r>
        <w:r w:rsidR="007E4D55">
          <w:rPr>
            <w:noProof/>
            <w:webHidden/>
          </w:rPr>
          <w:instrText xml:space="preserve"> PAGEREF _Toc2583410 \h </w:instrText>
        </w:r>
        <w:r w:rsidR="007E4D55">
          <w:rPr>
            <w:noProof/>
            <w:webHidden/>
          </w:rPr>
        </w:r>
        <w:r w:rsidR="007E4D55">
          <w:rPr>
            <w:noProof/>
            <w:webHidden/>
          </w:rPr>
          <w:fldChar w:fldCharType="separate"/>
        </w:r>
        <w:r w:rsidR="00EE1DFB">
          <w:rPr>
            <w:noProof/>
            <w:webHidden/>
          </w:rPr>
          <w:t>3</w:t>
        </w:r>
        <w:r w:rsidR="007E4D55">
          <w:rPr>
            <w:noProof/>
            <w:webHidden/>
          </w:rPr>
          <w:fldChar w:fldCharType="end"/>
        </w:r>
      </w:hyperlink>
    </w:p>
    <w:p w14:paraId="404886B1" w14:textId="3EC0FC50" w:rsidR="007E4D55" w:rsidRDefault="000B1B79">
      <w:pPr>
        <w:pStyle w:val="Inhopg2"/>
        <w:rPr>
          <w:rFonts w:asciiTheme="minorHAnsi" w:eastAsiaTheme="minorEastAsia" w:hAnsiTheme="minorHAnsi" w:cstheme="minorBidi"/>
          <w:noProof/>
          <w:color w:val="auto"/>
          <w:sz w:val="22"/>
          <w:szCs w:val="22"/>
        </w:rPr>
      </w:pPr>
      <w:hyperlink w:anchor="_Toc2583411" w:history="1">
        <w:r w:rsidR="007E4D55" w:rsidRPr="00696651">
          <w:rPr>
            <w:rStyle w:val="Hyperlink"/>
            <w:noProof/>
          </w:rPr>
          <w:t>1.4</w:t>
        </w:r>
        <w:r w:rsidR="007E4D55" w:rsidRPr="00696651">
          <w:rPr>
            <w:rStyle w:val="Hyperlink"/>
            <w:noProof/>
          </w:rPr>
          <w:tab/>
          <w:t>Planning</w:t>
        </w:r>
        <w:r w:rsidR="007E4D55">
          <w:rPr>
            <w:noProof/>
            <w:webHidden/>
          </w:rPr>
          <w:tab/>
        </w:r>
        <w:r w:rsidR="007E4D55">
          <w:rPr>
            <w:noProof/>
            <w:webHidden/>
          </w:rPr>
          <w:fldChar w:fldCharType="begin"/>
        </w:r>
        <w:r w:rsidR="007E4D55">
          <w:rPr>
            <w:noProof/>
            <w:webHidden/>
          </w:rPr>
          <w:instrText xml:space="preserve"> PAGEREF _Toc2583411 \h </w:instrText>
        </w:r>
        <w:r w:rsidR="007E4D55">
          <w:rPr>
            <w:noProof/>
            <w:webHidden/>
          </w:rPr>
        </w:r>
        <w:r w:rsidR="007E4D55">
          <w:rPr>
            <w:noProof/>
            <w:webHidden/>
          </w:rPr>
          <w:fldChar w:fldCharType="separate"/>
        </w:r>
        <w:r w:rsidR="00EE1DFB">
          <w:rPr>
            <w:noProof/>
            <w:webHidden/>
          </w:rPr>
          <w:t>4</w:t>
        </w:r>
        <w:r w:rsidR="007E4D55">
          <w:rPr>
            <w:noProof/>
            <w:webHidden/>
          </w:rPr>
          <w:fldChar w:fldCharType="end"/>
        </w:r>
      </w:hyperlink>
    </w:p>
    <w:p w14:paraId="396417BB" w14:textId="66688B24" w:rsidR="007E4D55" w:rsidRDefault="000B1B79">
      <w:pPr>
        <w:pStyle w:val="Inhopg2"/>
        <w:rPr>
          <w:rFonts w:asciiTheme="minorHAnsi" w:eastAsiaTheme="minorEastAsia" w:hAnsiTheme="minorHAnsi" w:cstheme="minorBidi"/>
          <w:noProof/>
          <w:color w:val="auto"/>
          <w:sz w:val="22"/>
          <w:szCs w:val="22"/>
        </w:rPr>
      </w:pPr>
      <w:hyperlink w:anchor="_Toc2583412" w:history="1">
        <w:r w:rsidR="007E4D55" w:rsidRPr="00696651">
          <w:rPr>
            <w:rStyle w:val="Hyperlink"/>
            <w:noProof/>
          </w:rPr>
          <w:t>1.5</w:t>
        </w:r>
        <w:r w:rsidR="007E4D55" w:rsidRPr="00696651">
          <w:rPr>
            <w:rStyle w:val="Hyperlink"/>
            <w:noProof/>
          </w:rPr>
          <w:tab/>
          <w:t>Betrouwbaarheid</w:t>
        </w:r>
        <w:r w:rsidR="007E4D55">
          <w:rPr>
            <w:noProof/>
            <w:webHidden/>
          </w:rPr>
          <w:tab/>
        </w:r>
        <w:r w:rsidR="007E4D55">
          <w:rPr>
            <w:noProof/>
            <w:webHidden/>
          </w:rPr>
          <w:fldChar w:fldCharType="begin"/>
        </w:r>
        <w:r w:rsidR="007E4D55">
          <w:rPr>
            <w:noProof/>
            <w:webHidden/>
          </w:rPr>
          <w:instrText xml:space="preserve"> PAGEREF _Toc2583412 \h </w:instrText>
        </w:r>
        <w:r w:rsidR="007E4D55">
          <w:rPr>
            <w:noProof/>
            <w:webHidden/>
          </w:rPr>
        </w:r>
        <w:r w:rsidR="007E4D55">
          <w:rPr>
            <w:noProof/>
            <w:webHidden/>
          </w:rPr>
          <w:fldChar w:fldCharType="separate"/>
        </w:r>
        <w:r w:rsidR="00EE1DFB">
          <w:rPr>
            <w:noProof/>
            <w:webHidden/>
          </w:rPr>
          <w:t>4</w:t>
        </w:r>
        <w:r w:rsidR="007E4D55">
          <w:rPr>
            <w:noProof/>
            <w:webHidden/>
          </w:rPr>
          <w:fldChar w:fldCharType="end"/>
        </w:r>
      </w:hyperlink>
    </w:p>
    <w:p w14:paraId="4FEF3C32" w14:textId="7350DFAD" w:rsidR="007E4D55" w:rsidRDefault="000B1B79">
      <w:pPr>
        <w:pStyle w:val="Inhopg2"/>
        <w:rPr>
          <w:rFonts w:asciiTheme="minorHAnsi" w:eastAsiaTheme="minorEastAsia" w:hAnsiTheme="minorHAnsi" w:cstheme="minorBidi"/>
          <w:noProof/>
          <w:color w:val="auto"/>
          <w:sz w:val="22"/>
          <w:szCs w:val="22"/>
        </w:rPr>
      </w:pPr>
      <w:hyperlink w:anchor="_Toc2583413" w:history="1">
        <w:r w:rsidR="007E4D55" w:rsidRPr="00696651">
          <w:rPr>
            <w:rStyle w:val="Hyperlink"/>
            <w:noProof/>
          </w:rPr>
          <w:t>1.6</w:t>
        </w:r>
        <w:r w:rsidR="007E4D55" w:rsidRPr="00696651">
          <w:rPr>
            <w:rStyle w:val="Hyperlink"/>
            <w:noProof/>
          </w:rPr>
          <w:tab/>
          <w:t>Resultaten</w:t>
        </w:r>
        <w:r w:rsidR="007E4D55">
          <w:rPr>
            <w:noProof/>
            <w:webHidden/>
          </w:rPr>
          <w:tab/>
        </w:r>
        <w:r w:rsidR="007E4D55">
          <w:rPr>
            <w:noProof/>
            <w:webHidden/>
          </w:rPr>
          <w:fldChar w:fldCharType="begin"/>
        </w:r>
        <w:r w:rsidR="007E4D55">
          <w:rPr>
            <w:noProof/>
            <w:webHidden/>
          </w:rPr>
          <w:instrText xml:space="preserve"> PAGEREF _Toc2583413 \h </w:instrText>
        </w:r>
        <w:r w:rsidR="007E4D55">
          <w:rPr>
            <w:noProof/>
            <w:webHidden/>
          </w:rPr>
        </w:r>
        <w:r w:rsidR="007E4D55">
          <w:rPr>
            <w:noProof/>
            <w:webHidden/>
          </w:rPr>
          <w:fldChar w:fldCharType="separate"/>
        </w:r>
        <w:r w:rsidR="00EE1DFB">
          <w:rPr>
            <w:noProof/>
            <w:webHidden/>
          </w:rPr>
          <w:t>4</w:t>
        </w:r>
        <w:r w:rsidR="007E4D55">
          <w:rPr>
            <w:noProof/>
            <w:webHidden/>
          </w:rPr>
          <w:fldChar w:fldCharType="end"/>
        </w:r>
      </w:hyperlink>
    </w:p>
    <w:p w14:paraId="27E52D25" w14:textId="5DFC060E" w:rsidR="007E4D55" w:rsidRDefault="000B1B79">
      <w:pPr>
        <w:pStyle w:val="Inhopg1"/>
        <w:rPr>
          <w:rFonts w:asciiTheme="minorHAnsi" w:eastAsiaTheme="minorEastAsia" w:hAnsiTheme="minorHAnsi" w:cstheme="minorBidi"/>
          <w:noProof/>
          <w:color w:val="auto"/>
          <w:sz w:val="22"/>
          <w:szCs w:val="22"/>
        </w:rPr>
      </w:pPr>
      <w:hyperlink w:anchor="_Toc2583414" w:history="1">
        <w:r w:rsidR="007E4D55" w:rsidRPr="00696651">
          <w:rPr>
            <w:rStyle w:val="Hyperlink"/>
            <w:noProof/>
          </w:rPr>
          <w:t>2</w:t>
        </w:r>
        <w:r w:rsidR="007E4D55" w:rsidRPr="00696651">
          <w:rPr>
            <w:rStyle w:val="Hyperlink"/>
            <w:noProof/>
          </w:rPr>
          <w:tab/>
          <w:t>Tijdsinvestering en Planning</w:t>
        </w:r>
        <w:r w:rsidR="007E4D55">
          <w:rPr>
            <w:noProof/>
            <w:webHidden/>
          </w:rPr>
          <w:tab/>
        </w:r>
        <w:r w:rsidR="007E4D55">
          <w:rPr>
            <w:noProof/>
            <w:webHidden/>
          </w:rPr>
          <w:fldChar w:fldCharType="begin"/>
        </w:r>
        <w:r w:rsidR="007E4D55">
          <w:rPr>
            <w:noProof/>
            <w:webHidden/>
          </w:rPr>
          <w:instrText xml:space="preserve"> PAGEREF _Toc2583414 \h </w:instrText>
        </w:r>
        <w:r w:rsidR="007E4D55">
          <w:rPr>
            <w:noProof/>
            <w:webHidden/>
          </w:rPr>
        </w:r>
        <w:r w:rsidR="007E4D55">
          <w:rPr>
            <w:noProof/>
            <w:webHidden/>
          </w:rPr>
          <w:fldChar w:fldCharType="separate"/>
        </w:r>
        <w:r w:rsidR="00EE1DFB">
          <w:rPr>
            <w:noProof/>
            <w:webHidden/>
          </w:rPr>
          <w:t>6</w:t>
        </w:r>
        <w:r w:rsidR="007E4D55">
          <w:rPr>
            <w:noProof/>
            <w:webHidden/>
          </w:rPr>
          <w:fldChar w:fldCharType="end"/>
        </w:r>
      </w:hyperlink>
    </w:p>
    <w:p w14:paraId="1E01BC42" w14:textId="0153EDA3" w:rsidR="007E4D55" w:rsidRDefault="000B1B79">
      <w:pPr>
        <w:pStyle w:val="Inhopg2"/>
        <w:rPr>
          <w:rFonts w:asciiTheme="minorHAnsi" w:eastAsiaTheme="minorEastAsia" w:hAnsiTheme="minorHAnsi" w:cstheme="minorBidi"/>
          <w:noProof/>
          <w:color w:val="auto"/>
          <w:sz w:val="22"/>
          <w:szCs w:val="22"/>
        </w:rPr>
      </w:pPr>
      <w:hyperlink w:anchor="_Toc2583415" w:history="1">
        <w:r w:rsidR="007E4D55" w:rsidRPr="00696651">
          <w:rPr>
            <w:rStyle w:val="Hyperlink"/>
            <w:noProof/>
          </w:rPr>
          <w:t>2.1</w:t>
        </w:r>
        <w:r w:rsidR="007E4D55" w:rsidRPr="00696651">
          <w:rPr>
            <w:rStyle w:val="Hyperlink"/>
            <w:noProof/>
          </w:rPr>
          <w:tab/>
          <w:t>Raming</w:t>
        </w:r>
        <w:r w:rsidR="007E4D55">
          <w:rPr>
            <w:noProof/>
            <w:webHidden/>
          </w:rPr>
          <w:tab/>
        </w:r>
        <w:r w:rsidR="007E4D55">
          <w:rPr>
            <w:noProof/>
            <w:webHidden/>
          </w:rPr>
          <w:fldChar w:fldCharType="begin"/>
        </w:r>
        <w:r w:rsidR="007E4D55">
          <w:rPr>
            <w:noProof/>
            <w:webHidden/>
          </w:rPr>
          <w:instrText xml:space="preserve"> PAGEREF _Toc2583415 \h </w:instrText>
        </w:r>
        <w:r w:rsidR="007E4D55">
          <w:rPr>
            <w:noProof/>
            <w:webHidden/>
          </w:rPr>
        </w:r>
        <w:r w:rsidR="007E4D55">
          <w:rPr>
            <w:noProof/>
            <w:webHidden/>
          </w:rPr>
          <w:fldChar w:fldCharType="separate"/>
        </w:r>
        <w:r w:rsidR="00EE1DFB">
          <w:rPr>
            <w:noProof/>
            <w:webHidden/>
          </w:rPr>
          <w:t>6</w:t>
        </w:r>
        <w:r w:rsidR="007E4D55">
          <w:rPr>
            <w:noProof/>
            <w:webHidden/>
          </w:rPr>
          <w:fldChar w:fldCharType="end"/>
        </w:r>
      </w:hyperlink>
    </w:p>
    <w:p w14:paraId="43A00552" w14:textId="4DC95268" w:rsidR="007E4D55" w:rsidRDefault="000B1B79">
      <w:pPr>
        <w:pStyle w:val="Inhopg1"/>
        <w:rPr>
          <w:rFonts w:asciiTheme="minorHAnsi" w:eastAsiaTheme="minorEastAsia" w:hAnsiTheme="minorHAnsi" w:cstheme="minorBidi"/>
          <w:noProof/>
          <w:color w:val="auto"/>
          <w:sz w:val="22"/>
          <w:szCs w:val="22"/>
        </w:rPr>
      </w:pPr>
      <w:hyperlink w:anchor="_Toc2583416" w:history="1">
        <w:r w:rsidR="007E4D55" w:rsidRPr="00696651">
          <w:rPr>
            <w:rStyle w:val="Hyperlink"/>
            <w:noProof/>
          </w:rPr>
          <w:t>3</w:t>
        </w:r>
        <w:r w:rsidR="007E4D55" w:rsidRPr="00696651">
          <w:rPr>
            <w:rStyle w:val="Hyperlink"/>
            <w:noProof/>
          </w:rPr>
          <w:tab/>
          <w:t>Investering</w:t>
        </w:r>
        <w:r w:rsidR="007E4D55">
          <w:rPr>
            <w:noProof/>
            <w:webHidden/>
          </w:rPr>
          <w:tab/>
        </w:r>
        <w:r w:rsidR="007E4D55">
          <w:rPr>
            <w:noProof/>
            <w:webHidden/>
          </w:rPr>
          <w:fldChar w:fldCharType="begin"/>
        </w:r>
        <w:r w:rsidR="007E4D55">
          <w:rPr>
            <w:noProof/>
            <w:webHidden/>
          </w:rPr>
          <w:instrText xml:space="preserve"> PAGEREF _Toc2583416 \h </w:instrText>
        </w:r>
        <w:r w:rsidR="007E4D55">
          <w:rPr>
            <w:noProof/>
            <w:webHidden/>
          </w:rPr>
        </w:r>
        <w:r w:rsidR="007E4D55">
          <w:rPr>
            <w:noProof/>
            <w:webHidden/>
          </w:rPr>
          <w:fldChar w:fldCharType="separate"/>
        </w:r>
        <w:r w:rsidR="00EE1DFB">
          <w:rPr>
            <w:noProof/>
            <w:webHidden/>
          </w:rPr>
          <w:t>7</w:t>
        </w:r>
        <w:r w:rsidR="007E4D55">
          <w:rPr>
            <w:noProof/>
            <w:webHidden/>
          </w:rPr>
          <w:fldChar w:fldCharType="end"/>
        </w:r>
      </w:hyperlink>
    </w:p>
    <w:p w14:paraId="6CF8F05B" w14:textId="77777777" w:rsidR="000F43AD" w:rsidRDefault="000F43AD" w:rsidP="000F43AD">
      <w:pPr>
        <w:pStyle w:val="BasistekstHetPON"/>
      </w:pPr>
      <w:r>
        <w:fldChar w:fldCharType="end"/>
      </w:r>
    </w:p>
    <w:p w14:paraId="2529BD89" w14:textId="77777777" w:rsidR="000F43AD" w:rsidRDefault="000F43AD" w:rsidP="00E9569F">
      <w:pPr>
        <w:pStyle w:val="BasistekstHetPON"/>
      </w:pPr>
      <w:r>
        <w:br w:type="page"/>
      </w:r>
    </w:p>
    <w:p w14:paraId="4D58E897" w14:textId="77777777" w:rsidR="000F43AD" w:rsidRDefault="007E4D55" w:rsidP="000F43AD">
      <w:pPr>
        <w:pStyle w:val="Kop1"/>
        <w:framePr w:wrap="around"/>
      </w:pPr>
      <w:bookmarkStart w:id="1" w:name="_Toc2583407"/>
      <w:r>
        <w:lastRenderedPageBreak/>
        <w:t>Opzet van het onderzoek</w:t>
      </w:r>
      <w:bookmarkEnd w:id="1"/>
    </w:p>
    <w:p w14:paraId="66DFCF0E" w14:textId="29420074" w:rsidR="007E4D55" w:rsidRDefault="007E4D55" w:rsidP="007E4D55">
      <w:pPr>
        <w:pStyle w:val="BasistekstHetPON"/>
      </w:pPr>
      <w:r w:rsidRPr="007E4D55">
        <w:t>U heeft het PON gevraagd een offerte uit te brengen voor een effect</w:t>
      </w:r>
      <w:r w:rsidR="00D45AC9">
        <w:softHyphen/>
      </w:r>
      <w:r w:rsidRPr="007E4D55">
        <w:t xml:space="preserve">meting van de campagne over afvaldumping, die eind maart 2019 van </w:t>
      </w:r>
      <w:r>
        <w:t>start gaat. In deze offerte</w:t>
      </w:r>
      <w:r w:rsidRPr="007E4D55">
        <w:t xml:space="preserve"> beschrijven we welke werkzaamheden het PON voor u kan uitvoeren en welke kosten hieraan verbonden zijn.</w:t>
      </w:r>
    </w:p>
    <w:p w14:paraId="33174300" w14:textId="77777777" w:rsidR="000F43AD" w:rsidRDefault="00913ED0" w:rsidP="000F43AD">
      <w:pPr>
        <w:pStyle w:val="Kop2"/>
      </w:pPr>
      <w:bookmarkStart w:id="2" w:name="_Toc2583408"/>
      <w:r>
        <w:rPr>
          <w:noProof/>
        </w:rPr>
        <w:drawing>
          <wp:anchor distT="0" distB="0" distL="114300" distR="114300" simplePos="0" relativeHeight="251669504" behindDoc="0" locked="0" layoutInCell="1" allowOverlap="1" wp14:anchorId="4F5F862B" wp14:editId="1EAB0C0B">
            <wp:simplePos x="0" y="0"/>
            <wp:positionH relativeFrom="page">
              <wp:posOffset>0</wp:posOffset>
            </wp:positionH>
            <wp:positionV relativeFrom="page">
              <wp:posOffset>556895</wp:posOffset>
            </wp:positionV>
            <wp:extent cx="1080000" cy="1126800"/>
            <wp:effectExtent l="0" t="0" r="0" b="0"/>
            <wp:wrapNone/>
            <wp:docPr id="56" name="Afbeelding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1126800"/>
                    </a:xfrm>
                    <a:prstGeom prst="rect">
                      <a:avLst/>
                    </a:prstGeom>
                  </pic:spPr>
                </pic:pic>
              </a:graphicData>
            </a:graphic>
            <wp14:sizeRelH relativeFrom="page">
              <wp14:pctWidth>0</wp14:pctWidth>
            </wp14:sizeRelH>
            <wp14:sizeRelV relativeFrom="page">
              <wp14:pctHeight>0</wp14:pctHeight>
            </wp14:sizeRelV>
          </wp:anchor>
        </w:drawing>
      </w:r>
      <w:r w:rsidR="007E4D55">
        <w:t>Doelstelling van het onderzoek</w:t>
      </w:r>
      <w:bookmarkEnd w:id="2"/>
    </w:p>
    <w:p w14:paraId="1E721498" w14:textId="4C562875" w:rsidR="007E4D55" w:rsidRPr="007E4D55" w:rsidRDefault="007E4D55" w:rsidP="00B756E7">
      <w:pPr>
        <w:pStyle w:val="Tekstopmerking"/>
      </w:pPr>
      <w:r w:rsidRPr="007E4D55">
        <w:t xml:space="preserve">Met dit onderzoek wil de provincie inzicht krijgen in de effectiviteit van de communicatie-inzet ten behoeve van de campagne over afvaldumping. De campagne is effectief wanneer het bijdraagt aan de vermindering van afvaldumping. De campagne richt zich op drie aspecten: (1) </w:t>
      </w:r>
      <w:r w:rsidR="00B756E7">
        <w:t xml:space="preserve">Het vergroten van de bewustwording van Brabanders over de mogelijkheid om asbest gratis in te leveren bij de lokale milieustraat, </w:t>
      </w:r>
      <w:r w:rsidRPr="007E4D55">
        <w:t xml:space="preserve">(2) </w:t>
      </w:r>
      <w:r w:rsidR="00B756E7">
        <w:t xml:space="preserve">Inwoners bewust maken van het feit dat huisvuil dumping asociaal is </w:t>
      </w:r>
      <w:r w:rsidRPr="007E4D55">
        <w:t xml:space="preserve">en (3) </w:t>
      </w:r>
      <w:r w:rsidR="008C70E1">
        <w:t>D</w:t>
      </w:r>
      <w:r w:rsidR="008C70E1" w:rsidRPr="007E4D55">
        <w:t xml:space="preserve">e </w:t>
      </w:r>
      <w:r w:rsidRPr="007E4D55">
        <w:t>meldingsbereidheid van inwoners vergroten wanneer zij dumpingen van drugsafval signaleren.</w:t>
      </w:r>
    </w:p>
    <w:p w14:paraId="198CCA89" w14:textId="77777777" w:rsidR="007E4D55" w:rsidRDefault="007E4D55" w:rsidP="007E4D55">
      <w:pPr>
        <w:pStyle w:val="Kop2"/>
      </w:pPr>
      <w:bookmarkStart w:id="3" w:name="_Toc2583409"/>
      <w:r>
        <w:t>Opzet en uitvoering effectmeting</w:t>
      </w:r>
      <w:bookmarkEnd w:id="3"/>
    </w:p>
    <w:p w14:paraId="4942AFE7" w14:textId="5762E9DA" w:rsidR="007E4D55" w:rsidRDefault="007E4D55" w:rsidP="007E4D55">
      <w:pPr>
        <w:pStyle w:val="BasistekstHetPON"/>
      </w:pPr>
      <w:r>
        <w:t>In eerdere effectmetingen voor de provincie is al een vragenlijst opgesteld bestaande uit een set van vragen die voor iedere campagne standaard ingezet kan worden. In dit geval heeft de provincie aangegeven deels af te willen wijken van deze standaard</w:t>
      </w:r>
      <w:r w:rsidR="00D45AC9">
        <w:softHyphen/>
      </w:r>
      <w:r>
        <w:t xml:space="preserve">vragenlijst, omdat zij minder de focus leggen op de rol van de provincie zelf. De wens is om voornamelijk te kijken naar het effect van de campagne in zijn geheel, waarbij ook andere partijen betrokken zijn, zoals de politie en gemeenten. De provincie heeft hiervoor een eerste opzet met vragen toegestuurd aan het PON.  </w:t>
      </w:r>
      <w:r>
        <w:t xml:space="preserve">Het PON zal een vragenlijst opstellen uitgaande van deze eerste opzet van de provincie en de vragenlijst met standaardvragen die eerder ontwikkeld is. </w:t>
      </w:r>
    </w:p>
    <w:p w14:paraId="1E630B5C" w14:textId="77777777" w:rsidR="007E4D55" w:rsidRDefault="007E4D55" w:rsidP="007E4D55">
      <w:pPr>
        <w:pStyle w:val="Kop2"/>
      </w:pPr>
      <w:bookmarkStart w:id="4" w:name="_Toc2583410"/>
      <w:r>
        <w:t>Onderzoeksvragen</w:t>
      </w:r>
      <w:bookmarkEnd w:id="4"/>
    </w:p>
    <w:p w14:paraId="58B7851D" w14:textId="77777777" w:rsidR="007E4D55" w:rsidRDefault="007E4D55" w:rsidP="00D45AC9">
      <w:pPr>
        <w:pStyle w:val="BasistekstHetPON"/>
        <w:ind w:right="-87"/>
      </w:pPr>
      <w:r>
        <w:t>Om inzicht te krijgen in de effecten van de campagne, meten we op 2 momenten: voorafgaand (0-meting) en na afloop van de campagne (1-meting):</w:t>
      </w:r>
    </w:p>
    <w:p w14:paraId="137A8853" w14:textId="77777777" w:rsidR="007E4D55" w:rsidRDefault="007E4D55" w:rsidP="007E4D55">
      <w:pPr>
        <w:pStyle w:val="BasistekstHetPON"/>
      </w:pPr>
    </w:p>
    <w:p w14:paraId="5ECC8303" w14:textId="77777777" w:rsidR="007E4D55" w:rsidRDefault="007E4D55" w:rsidP="007E4D55">
      <w:pPr>
        <w:pStyle w:val="BasistekstHetPON"/>
      </w:pPr>
      <w:r>
        <w:t xml:space="preserve">Deze nulmeting geeft inzicht in de volgende aspecten: </w:t>
      </w:r>
    </w:p>
    <w:p w14:paraId="66CAE008" w14:textId="5C54DB69" w:rsidR="007E4D55" w:rsidRDefault="007E4D55" w:rsidP="00D45AC9">
      <w:pPr>
        <w:pStyle w:val="Opsommingnummer1eniveauHetPON"/>
      </w:pPr>
      <w:r>
        <w:t>Kennis van Brabanders over afvaldumping: zijn Brabanders ervan op de hoogte dat er veel huisraad in de natuur wordt gedumpt? Zijn ze bekend met de omvang van het probleem van drugsafval? Zijn Brabanders bekend met de gevolgen van afval/</w:t>
      </w:r>
      <w:r w:rsidR="00D45AC9">
        <w:t xml:space="preserve"> </w:t>
      </w:r>
      <w:r>
        <w:t>drugsdumpingen voor gezondheid en milieu? Weet men dat asbest gratis naar de milieustraat gebracht kan worden?</w:t>
      </w:r>
    </w:p>
    <w:p w14:paraId="100179DC" w14:textId="69233EF1" w:rsidR="007E4D55" w:rsidRDefault="007E4D55" w:rsidP="00D45AC9">
      <w:pPr>
        <w:pStyle w:val="Opsommingnummer1eniveauHetPON"/>
      </w:pPr>
      <w:r>
        <w:t>Houding en gedrag van Brabanders met betrekking tot afval</w:t>
      </w:r>
      <w:r w:rsidR="00D45AC9">
        <w:softHyphen/>
      </w:r>
      <w:r>
        <w:t>dumping: Vinden zij het een (groot) probleem? Wat doen Brabanders zelf?</w:t>
      </w:r>
    </w:p>
    <w:p w14:paraId="23ACB66E" w14:textId="51E28B9B" w:rsidR="007E4D55" w:rsidRDefault="007E4D55" w:rsidP="00D45AC9">
      <w:pPr>
        <w:pStyle w:val="Opsommingnummer1eniveauHetPON"/>
      </w:pPr>
      <w:r>
        <w:t>Zichtbaarheid van de problematiek: Vinden Brabanders dat er genoeg aandacht aan</w:t>
      </w:r>
      <w:r w:rsidR="000650DE">
        <w:t xml:space="preserve"> afvaldumping</w:t>
      </w:r>
      <w:r>
        <w:t xml:space="preserve"> wo</w:t>
      </w:r>
      <w:r w:rsidR="00B756E7">
        <w:t xml:space="preserve">rdt besteed? Wie is volgens hen </w:t>
      </w:r>
      <w:r>
        <w:t>verantwoordelijk</w:t>
      </w:r>
      <w:r w:rsidR="00B756E7">
        <w:t xml:space="preserve"> voor het zichtbaar maken van de problematiek</w:t>
      </w:r>
      <w:r>
        <w:t>?</w:t>
      </w:r>
    </w:p>
    <w:p w14:paraId="33DF54B5" w14:textId="77777777" w:rsidR="007E4D55" w:rsidRDefault="007E4D55" w:rsidP="007E4D55">
      <w:pPr>
        <w:pStyle w:val="BasistekstHetPON"/>
      </w:pPr>
    </w:p>
    <w:p w14:paraId="66F42BF0" w14:textId="77777777" w:rsidR="00D45AC9" w:rsidRDefault="007E4D55" w:rsidP="007E4D55">
      <w:pPr>
        <w:pStyle w:val="BasistekstHetPON"/>
      </w:pPr>
      <w:r>
        <w:t>De 1-meting vindt plaats na de campagne. We stellen in deze effect</w:t>
      </w:r>
      <w:r w:rsidR="00D45AC9">
        <w:softHyphen/>
      </w:r>
      <w:r>
        <w:t xml:space="preserve">meting dezelfde vragen als in de 0-meting. </w:t>
      </w:r>
    </w:p>
    <w:p w14:paraId="19C166D1" w14:textId="4046854E" w:rsidR="007E4D55" w:rsidRDefault="00D45AC9" w:rsidP="007E4D55">
      <w:pPr>
        <w:pStyle w:val="BasistekstHetPON"/>
      </w:pPr>
      <w:r>
        <w:br w:type="column"/>
      </w:r>
      <w:r w:rsidR="007E4D55">
        <w:lastRenderedPageBreak/>
        <w:t xml:space="preserve">Daarnaast voegen we vragen toe die inzicht geven in de waardering van de campagne: </w:t>
      </w:r>
    </w:p>
    <w:p w14:paraId="2143A275" w14:textId="77777777" w:rsidR="007E4D55" w:rsidRDefault="007E4D55" w:rsidP="00D45AC9">
      <w:pPr>
        <w:pStyle w:val="Opsommingnummer2eniveauHetPON"/>
        <w:ind w:left="284"/>
      </w:pPr>
      <w:r>
        <w:t xml:space="preserve">Zichtbaarheid van de campagne: hebben Brabanders iets meegekregen van de campagne? Via welke kanalen?  </w:t>
      </w:r>
    </w:p>
    <w:p w14:paraId="3ABC31EE" w14:textId="77777777" w:rsidR="007E4D55" w:rsidRDefault="007E4D55" w:rsidP="00D45AC9">
      <w:pPr>
        <w:pStyle w:val="Opsommingnummer2eniveauHetPON"/>
        <w:ind w:left="284"/>
      </w:pPr>
      <w:r>
        <w:t>Waardering van de campagne: Denken Brabanders dat de campagne bewustwording over afvaldumping vergroot? Hoe waarderen zij de campagne-onderdelen?</w:t>
      </w:r>
    </w:p>
    <w:p w14:paraId="60D43F9D" w14:textId="77777777" w:rsidR="007E4D55" w:rsidRDefault="007E4D55" w:rsidP="007E4D55">
      <w:pPr>
        <w:pStyle w:val="BasistekstHetPON"/>
      </w:pPr>
    </w:p>
    <w:p w14:paraId="4999672A" w14:textId="77777777" w:rsidR="007E4D55" w:rsidRDefault="007E4D55" w:rsidP="007E4D55">
      <w:pPr>
        <w:pStyle w:val="BasistekstHetPON"/>
      </w:pPr>
      <w:r>
        <w:t>Door de resultaten van de 0-meting en de 1-meting naast elkaar te leggen, krijgen we inzicht in het effect van de campagne: heeft het de kennis van Brabanders over afvaldumping is vergroot? Is de houding en het gedrag anders geworden? En is de problematiek zichtbaarder is geworden voor Brabanders?</w:t>
      </w:r>
    </w:p>
    <w:p w14:paraId="1D179D23" w14:textId="77777777" w:rsidR="007E4D55" w:rsidRDefault="007E4D55" w:rsidP="007E4D55">
      <w:pPr>
        <w:pStyle w:val="Kop2"/>
      </w:pPr>
      <w:bookmarkStart w:id="5" w:name="_Toc2583411"/>
      <w:r>
        <w:t>Planning</w:t>
      </w:r>
      <w:bookmarkEnd w:id="5"/>
    </w:p>
    <w:p w14:paraId="2DF40A41" w14:textId="77777777" w:rsidR="007E4D55" w:rsidRDefault="007E4D55" w:rsidP="007E4D55">
      <w:pPr>
        <w:pStyle w:val="BasistekstHetPON"/>
      </w:pPr>
      <w:r>
        <w:t xml:space="preserve">De 0-meting moet voor 3 april worden afgerond, omdat dan de campagne volledig van start gaat. De 1-meting vindt plaats als de campagne is afgerond en zal daarom eind mei/begin juni 2019 plaatsvinden. </w:t>
      </w:r>
    </w:p>
    <w:p w14:paraId="063A1E7B" w14:textId="77777777" w:rsidR="007E4D55" w:rsidRDefault="007E4D55" w:rsidP="007E4D55">
      <w:pPr>
        <w:pStyle w:val="Kop2"/>
      </w:pPr>
      <w:bookmarkStart w:id="6" w:name="_Toc2583412"/>
      <w:r>
        <w:t>Betrouwbaarheid</w:t>
      </w:r>
      <w:bookmarkEnd w:id="6"/>
    </w:p>
    <w:p w14:paraId="11F85989" w14:textId="77777777" w:rsidR="00D45AC9" w:rsidRDefault="007E4D55" w:rsidP="007E4D55">
      <w:pPr>
        <w:pStyle w:val="BasistekstHetPON"/>
      </w:pPr>
      <w:r>
        <w:t xml:space="preserve">Zowel de 0-meting als de 1-meting wordt uitgevoerd via het PON Brabantpanel. Het Brabantpanel is een online panel van ongeveer 3.000 Brabanders die enkele keren per jaar via e-mail worden uitgenodigd om deel te nemen aan het onderzoek. </w:t>
      </w:r>
    </w:p>
    <w:p w14:paraId="7EB0175E" w14:textId="7F8F865A" w:rsidR="007E4D55" w:rsidRDefault="00D45AC9" w:rsidP="007E4D55">
      <w:pPr>
        <w:pStyle w:val="BasistekstHetPON"/>
      </w:pPr>
      <w:r>
        <w:br w:type="column"/>
      </w:r>
      <w:r w:rsidR="007E4D55">
        <w:t>Het panel is representatief voor de gehele populatie van Brabant, waardoor op basis van de resultaten uitspraken gedaan kunnen worden over heel Brabant. De thema’s van de onderzoeken die worden voorgelegd aan het Brabantpanel zijn altijd van sociaal-maatschappelijke aard.</w:t>
      </w:r>
    </w:p>
    <w:p w14:paraId="447D6450" w14:textId="77777777" w:rsidR="007E4D55" w:rsidRDefault="007E4D55" w:rsidP="007E4D55">
      <w:pPr>
        <w:pStyle w:val="BasistekstHetPON"/>
      </w:pPr>
    </w:p>
    <w:p w14:paraId="197E31F3" w14:textId="3979626B" w:rsidR="007E4D55" w:rsidRDefault="007E4D55" w:rsidP="007E4D55">
      <w:pPr>
        <w:pStyle w:val="BasistekstHetPON"/>
      </w:pPr>
      <w:r>
        <w:t xml:space="preserve">De vragen die zowel in de 0-meting als de 1-meting zijn opgenomen toetsen we op significantie. Op die manier kunnen we vaststellen of </w:t>
      </w:r>
      <w:r w:rsidR="000650DE">
        <w:t>de resultaten daadwerkelijk van elkaar verschillen of dat de verschillen op toeval berust zijn.</w:t>
      </w:r>
    </w:p>
    <w:p w14:paraId="194EE570" w14:textId="77777777" w:rsidR="007E4D55" w:rsidRDefault="007E4D55" w:rsidP="007E4D55">
      <w:pPr>
        <w:pStyle w:val="Kop2"/>
      </w:pPr>
      <w:bookmarkStart w:id="7" w:name="_Toc2583413"/>
      <w:r>
        <w:t>Resultaten</w:t>
      </w:r>
      <w:bookmarkEnd w:id="7"/>
    </w:p>
    <w:p w14:paraId="02C4A8F9" w14:textId="77777777" w:rsidR="007E4D55" w:rsidRDefault="007E4D55" w:rsidP="007E4D55">
      <w:pPr>
        <w:pStyle w:val="BasistekstHetPON"/>
      </w:pPr>
      <w:r>
        <w:t xml:space="preserve">De resultaten van de effectmeting leggen we vast in een factsheet op A3-formaat. We stellen voor om de resultaten van de 0-meting op een factsheet weer te geven en later de resultaten van de 1-meting in relatie tot de 0-meting op een factsheet weer te geven. Dit betekent dat we twee factsheets maken: één na de 0-meting en één na de 1-meting. </w:t>
      </w:r>
    </w:p>
    <w:p w14:paraId="4D92FD2C" w14:textId="77777777" w:rsidR="007E4D55" w:rsidRDefault="007E4D55" w:rsidP="007E4D55">
      <w:pPr>
        <w:pStyle w:val="BasistekstHetPON"/>
      </w:pPr>
    </w:p>
    <w:p w14:paraId="1B075AFA" w14:textId="77777777" w:rsidR="00A602AC" w:rsidRDefault="007E4D55" w:rsidP="007E4D55">
      <w:pPr>
        <w:pStyle w:val="BasistekstHetPON"/>
      </w:pPr>
      <w:r>
        <w:t>Op de factsheets geven we een korte beschrijving van de meting en de uitkomsten. We presenteren de resultaten zoveel mogelijk in grafische vorm. Hiervoor hebben we een standaardopzet, zodat de effectmetingen van de campagnes van de provincie steeds op dezelfde wijze gepresenteerd kunnen worden.</w:t>
      </w:r>
    </w:p>
    <w:p w14:paraId="0439F913" w14:textId="77777777" w:rsidR="007E4D55" w:rsidRDefault="007E4D55" w:rsidP="007E4D55">
      <w:pPr>
        <w:pStyle w:val="BasistekstHetPON"/>
      </w:pPr>
    </w:p>
    <w:p w14:paraId="3F14EF9F" w14:textId="036EE47E" w:rsidR="007E4D55" w:rsidRDefault="00D45AC9" w:rsidP="007E4D55">
      <w:pPr>
        <w:pStyle w:val="BasistekstHetPON"/>
      </w:pPr>
      <w:r>
        <w:t>Op de volgende pagina vindt u een screenshot van de</w:t>
      </w:r>
      <w:r w:rsidR="007E4D55">
        <w:t xml:space="preserve"> standaard factsheet:</w:t>
      </w:r>
    </w:p>
    <w:p w14:paraId="21397690" w14:textId="77777777" w:rsidR="007E4D55" w:rsidRDefault="007E4D55" w:rsidP="007E4D55">
      <w:pPr>
        <w:pStyle w:val="BasistekstHetPON"/>
      </w:pPr>
      <w:r>
        <w:br w:type="page"/>
      </w:r>
    </w:p>
    <w:p w14:paraId="348636F3" w14:textId="77777777" w:rsidR="007E4D55" w:rsidRPr="002C0E31" w:rsidRDefault="007E4D55" w:rsidP="007E4D55">
      <w:pPr>
        <w:pStyle w:val="BasistekstHetPON"/>
      </w:pPr>
      <w:r>
        <w:rPr>
          <w:noProof/>
        </w:rPr>
        <w:lastRenderedPageBreak/>
        <w:drawing>
          <wp:anchor distT="0" distB="0" distL="114300" distR="114300" simplePos="0" relativeHeight="251671552" behindDoc="0" locked="0" layoutInCell="1" allowOverlap="1" wp14:anchorId="22F9D578" wp14:editId="657F1D68">
            <wp:simplePos x="0" y="0"/>
            <wp:positionH relativeFrom="page">
              <wp:posOffset>2486889</wp:posOffset>
            </wp:positionH>
            <wp:positionV relativeFrom="paragraph">
              <wp:posOffset>162814</wp:posOffset>
            </wp:positionV>
            <wp:extent cx="6781165" cy="4718685"/>
            <wp:effectExtent l="19050" t="19050" r="19685" b="2476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81165" cy="47186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BF6CA71" w14:textId="77777777" w:rsidR="000F43AD" w:rsidRDefault="000F43AD" w:rsidP="000F43AD">
      <w:pPr>
        <w:pStyle w:val="Kop1"/>
        <w:framePr w:wrap="around"/>
      </w:pPr>
      <w:bookmarkStart w:id="8" w:name="_Toc2583414"/>
      <w:r>
        <w:lastRenderedPageBreak/>
        <w:t>Tijdsinvestering en Planning</w:t>
      </w:r>
      <w:bookmarkEnd w:id="8"/>
    </w:p>
    <w:p w14:paraId="65C1136F" w14:textId="77777777" w:rsidR="000F43AD" w:rsidRDefault="000F43AD" w:rsidP="000446CA">
      <w:pPr>
        <w:pStyle w:val="Kop2"/>
      </w:pPr>
      <w:bookmarkStart w:id="9" w:name="_Toc2583415"/>
      <w:r>
        <w:t>Raming</w:t>
      </w:r>
      <w:bookmarkEnd w:id="9"/>
    </w:p>
    <w:p w14:paraId="3B1386FB" w14:textId="77777777" w:rsidR="000650DE" w:rsidRPr="007E4D55" w:rsidRDefault="0051030A" w:rsidP="00B44837">
      <w:pPr>
        <w:pStyle w:val="BasistekstHetPON"/>
        <w:rPr>
          <w:b/>
        </w:rPr>
      </w:pPr>
      <w:r w:rsidRPr="007E4D55">
        <w:rPr>
          <w:b/>
          <w:noProof/>
        </w:rPr>
        <w:drawing>
          <wp:anchor distT="0" distB="0" distL="114300" distR="114300" simplePos="0" relativeHeight="251667456" behindDoc="0" locked="1" layoutInCell="1" allowOverlap="1" wp14:anchorId="5897FD31" wp14:editId="59D9158B">
            <wp:simplePos x="0" y="0"/>
            <wp:positionH relativeFrom="page">
              <wp:posOffset>0</wp:posOffset>
            </wp:positionH>
            <wp:positionV relativeFrom="page">
              <wp:posOffset>558165</wp:posOffset>
            </wp:positionV>
            <wp:extent cx="1080000" cy="525600"/>
            <wp:effectExtent l="0" t="0" r="0" b="8255"/>
            <wp:wrapNone/>
            <wp:docPr id="12" name="Afbeelding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a:extLst>
                        <a:ext uri="{28A0092B-C50C-407E-A947-70E740481C1C}">
                          <a14:useLocalDpi xmlns:a14="http://schemas.microsoft.com/office/drawing/2010/main" val="0"/>
                        </a:ext>
                      </a:extLst>
                    </a:blip>
                    <a:stretch>
                      <a:fillRect/>
                    </a:stretch>
                  </pic:blipFill>
                  <pic:spPr>
                    <a:xfrm>
                      <a:off x="0" y="0"/>
                      <a:ext cx="1080000" cy="525600"/>
                    </a:xfrm>
                    <a:prstGeom prst="rect">
                      <a:avLst/>
                    </a:prstGeom>
                  </pic:spPr>
                </pic:pic>
              </a:graphicData>
            </a:graphic>
            <wp14:sizeRelH relativeFrom="page">
              <wp14:pctWidth>0</wp14:pctWidth>
            </wp14:sizeRelH>
            <wp14:sizeRelV relativeFrom="page">
              <wp14:pctHeight>0</wp14:pctHeight>
            </wp14:sizeRelV>
          </wp:anchor>
        </w:drawing>
      </w:r>
      <w:r w:rsidR="007E4D55" w:rsidRPr="007E4D55">
        <w:rPr>
          <w:b/>
        </w:rPr>
        <w:t>0-meting</w:t>
      </w:r>
    </w:p>
    <w:tbl>
      <w:tblPr>
        <w:tblStyle w:val="TabelstijlOfferteHetPON"/>
        <w:tblpPr w:vertAnchor="text" w:tblpY="1"/>
        <w:tblOverlap w:val="never"/>
        <w:tblW w:w="11335" w:type="dxa"/>
        <w:tblLayout w:type="fixed"/>
        <w:tblLook w:val="04A0" w:firstRow="1" w:lastRow="0" w:firstColumn="1" w:lastColumn="0" w:noHBand="0" w:noVBand="1"/>
      </w:tblPr>
      <w:tblGrid>
        <w:gridCol w:w="7366"/>
        <w:gridCol w:w="1984"/>
        <w:gridCol w:w="1985"/>
      </w:tblGrid>
      <w:tr w:rsidR="007E4D55" w14:paraId="72A32C3C" w14:textId="77777777" w:rsidTr="007F6122">
        <w:trPr>
          <w:cnfStyle w:val="100000000000" w:firstRow="1" w:lastRow="0" w:firstColumn="0" w:lastColumn="0" w:oddVBand="0" w:evenVBand="0" w:oddHBand="0" w:evenHBand="0" w:firstRowFirstColumn="0" w:firstRowLastColumn="0" w:lastRowFirstColumn="0" w:lastRowLastColumn="0"/>
          <w:trHeight w:val="146"/>
        </w:trPr>
        <w:tc>
          <w:tcPr>
            <w:tcW w:w="7366" w:type="dxa"/>
            <w:vAlign w:val="center"/>
          </w:tcPr>
          <w:p w14:paraId="772E161C" w14:textId="77777777" w:rsidR="007E4D55" w:rsidRPr="00D45AC9" w:rsidRDefault="007E4D55" w:rsidP="007E4D55">
            <w:pPr>
              <w:spacing w:before="40" w:line="240" w:lineRule="auto"/>
              <w:rPr>
                <w:rFonts w:ascii="Source Sans Pro SemiBold" w:hAnsi="Source Sans Pro SemiBold" w:cstheme="minorBidi"/>
                <w:color w:val="FFFFFF" w:themeColor="background1"/>
                <w:sz w:val="18"/>
                <w:szCs w:val="20"/>
              </w:rPr>
            </w:pPr>
            <w:r w:rsidRPr="00D45AC9">
              <w:rPr>
                <w:rFonts w:ascii="Source Sans Pro SemiBold" w:hAnsi="Source Sans Pro SemiBold" w:cstheme="minorBidi"/>
                <w:color w:val="FFFFFF" w:themeColor="background1"/>
                <w:sz w:val="18"/>
                <w:szCs w:val="20"/>
              </w:rPr>
              <w:t>Werkzaamheden</w:t>
            </w:r>
          </w:p>
        </w:tc>
        <w:tc>
          <w:tcPr>
            <w:tcW w:w="1984" w:type="dxa"/>
            <w:vAlign w:val="center"/>
          </w:tcPr>
          <w:p w14:paraId="3E132296" w14:textId="77777777" w:rsidR="007E4D55" w:rsidRPr="00D45AC9" w:rsidRDefault="007E4D55" w:rsidP="000650DE">
            <w:pPr>
              <w:spacing w:before="40" w:line="240" w:lineRule="auto"/>
              <w:jc w:val="center"/>
              <w:rPr>
                <w:rFonts w:ascii="Source Sans Pro SemiBold" w:hAnsi="Source Sans Pro SemiBold" w:cstheme="minorBidi"/>
                <w:color w:val="FFFFFF" w:themeColor="background1"/>
                <w:sz w:val="18"/>
                <w:szCs w:val="20"/>
              </w:rPr>
            </w:pPr>
            <w:r w:rsidRPr="00D45AC9">
              <w:rPr>
                <w:rFonts w:ascii="Source Sans Pro SemiBold" w:hAnsi="Source Sans Pro SemiBold" w:cstheme="minorBidi"/>
                <w:color w:val="FFFFFF" w:themeColor="background1"/>
                <w:sz w:val="18"/>
                <w:szCs w:val="20"/>
              </w:rPr>
              <w:t>Planning</w:t>
            </w:r>
            <w:r w:rsidRPr="00D45AC9">
              <w:rPr>
                <w:rFonts w:ascii="Source Sans Pro SemiBold" w:hAnsi="Source Sans Pro SemiBold"/>
                <w:color w:val="FFFFFF" w:themeColor="background1"/>
                <w:sz w:val="18"/>
                <w:szCs w:val="20"/>
              </w:rPr>
              <w:t xml:space="preserve"> </w:t>
            </w:r>
          </w:p>
        </w:tc>
        <w:tc>
          <w:tcPr>
            <w:tcW w:w="1985" w:type="dxa"/>
            <w:vAlign w:val="center"/>
          </w:tcPr>
          <w:p w14:paraId="7F22BC6A" w14:textId="77777777" w:rsidR="007E4D55" w:rsidRPr="00D45AC9" w:rsidRDefault="007E4D55" w:rsidP="007E4D55">
            <w:pPr>
              <w:spacing w:before="40" w:line="240" w:lineRule="auto"/>
              <w:jc w:val="center"/>
              <w:rPr>
                <w:rFonts w:ascii="Source Sans Pro SemiBold" w:hAnsi="Source Sans Pro SemiBold" w:cstheme="minorBidi"/>
                <w:color w:val="FFFFFF" w:themeColor="background1"/>
                <w:sz w:val="18"/>
                <w:szCs w:val="20"/>
              </w:rPr>
            </w:pPr>
            <w:r w:rsidRPr="00D45AC9">
              <w:rPr>
                <w:rFonts w:ascii="Source Sans Pro SemiBold" w:hAnsi="Source Sans Pro SemiBold" w:cstheme="minorBidi"/>
                <w:color w:val="FFFFFF" w:themeColor="background1"/>
                <w:sz w:val="18"/>
                <w:szCs w:val="20"/>
              </w:rPr>
              <w:t>Kosten</w:t>
            </w:r>
          </w:p>
        </w:tc>
      </w:tr>
      <w:tr w:rsidR="007E4D55" w14:paraId="3B3ED247" w14:textId="77777777" w:rsidTr="007F6122">
        <w:trPr>
          <w:trHeight w:val="20"/>
        </w:trPr>
        <w:tc>
          <w:tcPr>
            <w:tcW w:w="7366" w:type="dxa"/>
            <w:vAlign w:val="bottom"/>
          </w:tcPr>
          <w:p w14:paraId="78E4F234" w14:textId="2EDB8A99" w:rsidR="007E4D55" w:rsidRPr="00D45AC9" w:rsidRDefault="007E4D55" w:rsidP="00D45AC9">
            <w:pPr>
              <w:spacing w:before="40" w:after="20" w:line="240" w:lineRule="auto"/>
              <w:rPr>
                <w:rFonts w:ascii="Source Sans Pro" w:hAnsi="Source Sans Pro" w:cstheme="minorBidi"/>
                <w:color w:val="auto"/>
                <w:sz w:val="18"/>
                <w:szCs w:val="20"/>
              </w:rPr>
            </w:pPr>
            <w:r w:rsidRPr="00D45AC9">
              <w:rPr>
                <w:rFonts w:ascii="Source Sans Pro" w:hAnsi="Source Sans Pro" w:cstheme="minorBidi"/>
                <w:color w:val="auto"/>
                <w:sz w:val="18"/>
                <w:szCs w:val="20"/>
              </w:rPr>
              <w:t>Voorbereidende werkzaamheden (incl</w:t>
            </w:r>
            <w:r w:rsidR="00D45AC9" w:rsidRPr="00D45AC9">
              <w:rPr>
                <w:rFonts w:ascii="Source Sans Pro" w:hAnsi="Source Sans Pro" w:cstheme="minorBidi"/>
                <w:color w:val="auto"/>
                <w:sz w:val="18"/>
                <w:szCs w:val="20"/>
              </w:rPr>
              <w:t>usief</w:t>
            </w:r>
            <w:r w:rsidRPr="00D45AC9">
              <w:rPr>
                <w:rFonts w:ascii="Source Sans Pro" w:hAnsi="Source Sans Pro" w:cstheme="minorBidi"/>
                <w:color w:val="auto"/>
                <w:sz w:val="18"/>
                <w:szCs w:val="20"/>
              </w:rPr>
              <w:t xml:space="preserve"> opstellen en programmeren vragenlijst) </w:t>
            </w:r>
          </w:p>
        </w:tc>
        <w:tc>
          <w:tcPr>
            <w:tcW w:w="1984" w:type="dxa"/>
            <w:vAlign w:val="center"/>
          </w:tcPr>
          <w:p w14:paraId="022CB133" w14:textId="3ABC969C" w:rsidR="007E4D55" w:rsidRPr="00D45AC9" w:rsidRDefault="00D45AC9" w:rsidP="00D45AC9">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t</w:t>
            </w:r>
            <w:r w:rsidR="007E4D55" w:rsidRPr="00D45AC9">
              <w:rPr>
                <w:rFonts w:ascii="Source Sans Pro" w:hAnsi="Source Sans Pro" w:cstheme="minorBidi"/>
                <w:color w:val="auto"/>
                <w:sz w:val="18"/>
                <w:szCs w:val="20"/>
              </w:rPr>
              <w:t>ot 21 maart (</w:t>
            </w:r>
            <w:r w:rsidR="008C7C3A">
              <w:rPr>
                <w:rFonts w:ascii="Source Sans Pro" w:hAnsi="Source Sans Pro" w:cstheme="minorBidi"/>
                <w:color w:val="auto"/>
                <w:sz w:val="18"/>
                <w:szCs w:val="20"/>
              </w:rPr>
              <w:t xml:space="preserve">week </w:t>
            </w:r>
            <w:r w:rsidR="007E4D55" w:rsidRPr="00D45AC9">
              <w:rPr>
                <w:rFonts w:ascii="Source Sans Pro" w:hAnsi="Source Sans Pro" w:cstheme="minorBidi"/>
                <w:color w:val="auto"/>
                <w:sz w:val="18"/>
                <w:szCs w:val="20"/>
              </w:rPr>
              <w:t>12)</w:t>
            </w:r>
          </w:p>
        </w:tc>
        <w:tc>
          <w:tcPr>
            <w:tcW w:w="1985" w:type="dxa"/>
            <w:vAlign w:val="center"/>
          </w:tcPr>
          <w:p w14:paraId="0796B232" w14:textId="2F8916DD" w:rsidR="007E4D55" w:rsidRPr="00D45AC9" w:rsidRDefault="007E4D55" w:rsidP="007E4D55">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w:t>
            </w:r>
            <w:r w:rsidR="00D45AC9" w:rsidRPr="00D45AC9">
              <w:rPr>
                <w:rFonts w:ascii="Source Sans Pro" w:hAnsi="Source Sans Pro" w:cstheme="minorBidi"/>
                <w:color w:val="auto"/>
                <w:sz w:val="18"/>
                <w:szCs w:val="20"/>
              </w:rPr>
              <w:t xml:space="preserve"> </w:t>
            </w:r>
            <w:r w:rsidRPr="00D45AC9">
              <w:rPr>
                <w:rFonts w:ascii="Source Sans Pro" w:hAnsi="Source Sans Pro" w:cstheme="minorBidi"/>
                <w:color w:val="auto"/>
                <w:sz w:val="18"/>
                <w:szCs w:val="20"/>
              </w:rPr>
              <w:t>2.700,--</w:t>
            </w:r>
          </w:p>
        </w:tc>
      </w:tr>
      <w:tr w:rsidR="007E4D55" w14:paraId="2DBE8EDA" w14:textId="77777777" w:rsidTr="007F6122">
        <w:trPr>
          <w:trHeight w:val="20"/>
        </w:trPr>
        <w:tc>
          <w:tcPr>
            <w:tcW w:w="7366" w:type="dxa"/>
            <w:shd w:val="clear" w:color="auto" w:fill="DAF3ED" w:themeFill="accent2" w:themeFillTint="66"/>
            <w:vAlign w:val="bottom"/>
          </w:tcPr>
          <w:p w14:paraId="7415BB68" w14:textId="77777777" w:rsidR="007E4D55" w:rsidRPr="00D45AC9" w:rsidRDefault="007E4D55" w:rsidP="007E4D55">
            <w:pPr>
              <w:spacing w:before="40" w:after="20" w:line="240" w:lineRule="auto"/>
              <w:rPr>
                <w:rFonts w:ascii="Source Sans Pro" w:hAnsi="Source Sans Pro" w:cstheme="minorBidi"/>
                <w:color w:val="auto"/>
                <w:sz w:val="18"/>
                <w:szCs w:val="20"/>
              </w:rPr>
            </w:pPr>
            <w:r w:rsidRPr="00D45AC9">
              <w:rPr>
                <w:rFonts w:ascii="Source Sans Pro" w:hAnsi="Source Sans Pro" w:cstheme="minorBidi"/>
                <w:color w:val="auto"/>
                <w:sz w:val="18"/>
                <w:szCs w:val="20"/>
              </w:rPr>
              <w:t>Veldwerkperiode</w:t>
            </w:r>
          </w:p>
        </w:tc>
        <w:tc>
          <w:tcPr>
            <w:tcW w:w="1984" w:type="dxa"/>
            <w:shd w:val="clear" w:color="auto" w:fill="DAF3ED" w:themeFill="accent2" w:themeFillTint="66"/>
            <w:vAlign w:val="center"/>
          </w:tcPr>
          <w:p w14:paraId="00C37C99" w14:textId="1A1485FE" w:rsidR="007E4D55" w:rsidRPr="00D45AC9" w:rsidRDefault="007E4D55" w:rsidP="00D45AC9">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21 maart</w:t>
            </w:r>
            <w:r w:rsidR="00D45AC9" w:rsidRPr="00D45AC9">
              <w:rPr>
                <w:rFonts w:ascii="Source Sans Pro" w:hAnsi="Source Sans Pro" w:cstheme="minorBidi"/>
                <w:color w:val="auto"/>
                <w:sz w:val="18"/>
                <w:szCs w:val="20"/>
              </w:rPr>
              <w:t>-</w:t>
            </w:r>
            <w:r w:rsidRPr="00D45AC9">
              <w:rPr>
                <w:rFonts w:ascii="Source Sans Pro" w:hAnsi="Source Sans Pro" w:cstheme="minorBidi"/>
                <w:color w:val="auto"/>
                <w:sz w:val="18"/>
                <w:szCs w:val="20"/>
              </w:rPr>
              <w:t xml:space="preserve">4 april </w:t>
            </w:r>
          </w:p>
        </w:tc>
        <w:tc>
          <w:tcPr>
            <w:tcW w:w="1985" w:type="dxa"/>
            <w:shd w:val="clear" w:color="auto" w:fill="DAF3ED" w:themeFill="accent2" w:themeFillTint="66"/>
            <w:vAlign w:val="center"/>
          </w:tcPr>
          <w:p w14:paraId="668F97C7" w14:textId="77777777" w:rsidR="007E4D55" w:rsidRPr="00D45AC9" w:rsidRDefault="007E4D55" w:rsidP="007E4D55">
            <w:pPr>
              <w:spacing w:before="40" w:after="20" w:line="240" w:lineRule="auto"/>
              <w:jc w:val="center"/>
              <w:rPr>
                <w:rFonts w:ascii="Source Sans Pro" w:hAnsi="Source Sans Pro" w:cstheme="minorBidi"/>
                <w:color w:val="auto"/>
                <w:sz w:val="18"/>
                <w:szCs w:val="20"/>
              </w:rPr>
            </w:pPr>
          </w:p>
        </w:tc>
      </w:tr>
      <w:tr w:rsidR="007E4D55" w14:paraId="69D1FC7C" w14:textId="77777777" w:rsidTr="00CF6092">
        <w:trPr>
          <w:trHeight w:val="20"/>
        </w:trPr>
        <w:tc>
          <w:tcPr>
            <w:tcW w:w="7366" w:type="dxa"/>
            <w:vAlign w:val="bottom"/>
          </w:tcPr>
          <w:p w14:paraId="027B132C" w14:textId="324E40F8" w:rsidR="007E4D55" w:rsidRPr="00D45AC9" w:rsidRDefault="007E4D55" w:rsidP="00D45AC9">
            <w:pPr>
              <w:spacing w:before="40" w:after="20" w:line="240" w:lineRule="auto"/>
              <w:rPr>
                <w:rFonts w:ascii="Source Sans Pro" w:hAnsi="Source Sans Pro" w:cstheme="minorBidi"/>
                <w:color w:val="auto"/>
                <w:sz w:val="18"/>
                <w:szCs w:val="20"/>
              </w:rPr>
            </w:pPr>
            <w:r w:rsidRPr="00D45AC9">
              <w:rPr>
                <w:rFonts w:ascii="Source Sans Pro" w:hAnsi="Source Sans Pro" w:cstheme="minorBidi"/>
                <w:color w:val="auto"/>
                <w:sz w:val="18"/>
                <w:szCs w:val="20"/>
              </w:rPr>
              <w:t>Analyse en rapportage van de resultaten (incl</w:t>
            </w:r>
            <w:r w:rsidR="00D45AC9" w:rsidRPr="00D45AC9">
              <w:rPr>
                <w:rFonts w:ascii="Source Sans Pro" w:hAnsi="Source Sans Pro" w:cstheme="minorBidi"/>
                <w:color w:val="auto"/>
                <w:sz w:val="18"/>
                <w:szCs w:val="20"/>
              </w:rPr>
              <w:t>usief</w:t>
            </w:r>
            <w:r w:rsidRPr="00D45AC9">
              <w:rPr>
                <w:rFonts w:ascii="Source Sans Pro" w:hAnsi="Source Sans Pro" w:cstheme="minorBidi"/>
                <w:color w:val="auto"/>
                <w:sz w:val="18"/>
                <w:szCs w:val="20"/>
              </w:rPr>
              <w:t xml:space="preserve"> visuele factsheet)</w:t>
            </w:r>
          </w:p>
        </w:tc>
        <w:tc>
          <w:tcPr>
            <w:tcW w:w="1984" w:type="dxa"/>
            <w:vAlign w:val="center"/>
          </w:tcPr>
          <w:p w14:paraId="469B2785" w14:textId="23D796DE" w:rsidR="007E4D55" w:rsidRPr="00D45AC9" w:rsidRDefault="007E4D55" w:rsidP="007E4D55">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18 april (</w:t>
            </w:r>
            <w:r w:rsidR="008C7C3A">
              <w:rPr>
                <w:rFonts w:ascii="Source Sans Pro" w:hAnsi="Source Sans Pro" w:cstheme="minorBidi"/>
                <w:color w:val="auto"/>
                <w:sz w:val="18"/>
                <w:szCs w:val="20"/>
              </w:rPr>
              <w:t xml:space="preserve">week </w:t>
            </w:r>
            <w:r w:rsidRPr="00D45AC9">
              <w:rPr>
                <w:rFonts w:ascii="Source Sans Pro" w:hAnsi="Source Sans Pro" w:cstheme="minorBidi"/>
                <w:color w:val="auto"/>
                <w:sz w:val="18"/>
                <w:szCs w:val="20"/>
              </w:rPr>
              <w:t>16)</w:t>
            </w:r>
          </w:p>
        </w:tc>
        <w:tc>
          <w:tcPr>
            <w:tcW w:w="1985" w:type="dxa"/>
            <w:vAlign w:val="center"/>
          </w:tcPr>
          <w:p w14:paraId="4947FD6C" w14:textId="70FC2BD5" w:rsidR="007E4D55" w:rsidRPr="00D45AC9" w:rsidRDefault="007E4D55" w:rsidP="007E4D55">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w:t>
            </w:r>
            <w:r w:rsidR="00D45AC9" w:rsidRPr="00D45AC9">
              <w:rPr>
                <w:rFonts w:ascii="Source Sans Pro" w:hAnsi="Source Sans Pro" w:cstheme="minorBidi"/>
                <w:color w:val="auto"/>
                <w:sz w:val="18"/>
                <w:szCs w:val="20"/>
              </w:rPr>
              <w:t xml:space="preserve"> </w:t>
            </w:r>
            <w:r w:rsidRPr="00D45AC9">
              <w:rPr>
                <w:rFonts w:ascii="Source Sans Pro" w:hAnsi="Source Sans Pro" w:cstheme="minorBidi"/>
                <w:color w:val="auto"/>
                <w:sz w:val="18"/>
                <w:szCs w:val="20"/>
              </w:rPr>
              <w:t>1.320,--</w:t>
            </w:r>
          </w:p>
        </w:tc>
      </w:tr>
      <w:tr w:rsidR="00CF6092" w14:paraId="3B3F1D76" w14:textId="77777777" w:rsidTr="007F6122">
        <w:trPr>
          <w:trHeight w:val="20"/>
        </w:trPr>
        <w:tc>
          <w:tcPr>
            <w:tcW w:w="7366" w:type="dxa"/>
            <w:tcBorders>
              <w:bottom w:val="single" w:sz="4" w:space="0" w:color="4AC7A7" w:themeColor="accent1"/>
            </w:tcBorders>
            <w:vAlign w:val="bottom"/>
          </w:tcPr>
          <w:p w14:paraId="2D0BD894" w14:textId="40177B23" w:rsidR="00CF6092" w:rsidRPr="00D45AC9" w:rsidRDefault="00CF6092" w:rsidP="00D45AC9">
            <w:pPr>
              <w:spacing w:before="40" w:after="20" w:line="240" w:lineRule="auto"/>
              <w:rPr>
                <w:rFonts w:ascii="Source Sans Pro" w:hAnsi="Source Sans Pro" w:cstheme="minorBidi"/>
                <w:color w:val="auto"/>
                <w:sz w:val="18"/>
                <w:szCs w:val="20"/>
              </w:rPr>
            </w:pPr>
            <w:r>
              <w:rPr>
                <w:rFonts w:ascii="Source Sans Pro" w:hAnsi="Source Sans Pro" w:cstheme="minorBidi"/>
                <w:color w:val="auto"/>
                <w:sz w:val="18"/>
                <w:szCs w:val="20"/>
              </w:rPr>
              <w:t>Materiële lasten inzet Brabantpanel*</w:t>
            </w:r>
          </w:p>
        </w:tc>
        <w:tc>
          <w:tcPr>
            <w:tcW w:w="1984" w:type="dxa"/>
            <w:vAlign w:val="center"/>
          </w:tcPr>
          <w:p w14:paraId="3A807AE3" w14:textId="77777777" w:rsidR="00CF6092" w:rsidRPr="00D45AC9" w:rsidRDefault="00CF6092" w:rsidP="007E4D55">
            <w:pPr>
              <w:spacing w:before="40" w:after="20" w:line="240" w:lineRule="auto"/>
              <w:jc w:val="center"/>
              <w:rPr>
                <w:rFonts w:ascii="Source Sans Pro" w:hAnsi="Source Sans Pro" w:cstheme="minorBidi"/>
                <w:color w:val="auto"/>
                <w:sz w:val="18"/>
                <w:szCs w:val="20"/>
              </w:rPr>
            </w:pPr>
          </w:p>
        </w:tc>
        <w:tc>
          <w:tcPr>
            <w:tcW w:w="1985" w:type="dxa"/>
            <w:vAlign w:val="center"/>
          </w:tcPr>
          <w:p w14:paraId="6DF71720" w14:textId="5C23CFCD" w:rsidR="00CF6092" w:rsidRPr="00D45AC9" w:rsidRDefault="00CF6092" w:rsidP="007E4D55">
            <w:pPr>
              <w:spacing w:before="40" w:after="20" w:line="240" w:lineRule="auto"/>
              <w:jc w:val="center"/>
              <w:rPr>
                <w:rFonts w:ascii="Source Sans Pro" w:hAnsi="Source Sans Pro" w:cstheme="minorBidi"/>
                <w:color w:val="auto"/>
                <w:sz w:val="18"/>
                <w:szCs w:val="20"/>
              </w:rPr>
            </w:pPr>
            <w:r>
              <w:rPr>
                <w:rFonts w:ascii="Source Sans Pro" w:hAnsi="Source Sans Pro" w:cstheme="minorBidi"/>
                <w:color w:val="auto"/>
                <w:sz w:val="18"/>
                <w:szCs w:val="20"/>
              </w:rPr>
              <w:t>€800,--</w:t>
            </w:r>
          </w:p>
        </w:tc>
      </w:tr>
    </w:tbl>
    <w:p w14:paraId="37D02299" w14:textId="68BDABE7" w:rsidR="00127875" w:rsidRDefault="00127875" w:rsidP="000446CA">
      <w:pPr>
        <w:pStyle w:val="BasistekstHetPON"/>
      </w:pPr>
    </w:p>
    <w:p w14:paraId="4F78B4BA" w14:textId="77777777" w:rsidR="00D45AC9" w:rsidRDefault="00D45AC9" w:rsidP="000446CA">
      <w:pPr>
        <w:pStyle w:val="BasistekstHetPON"/>
      </w:pPr>
    </w:p>
    <w:p w14:paraId="46CC2398" w14:textId="20ED1EE6" w:rsidR="007E4D55" w:rsidRPr="007E4D55" w:rsidRDefault="007E4D55" w:rsidP="000446CA">
      <w:pPr>
        <w:pStyle w:val="BasistekstHetPON"/>
        <w:rPr>
          <w:b/>
        </w:rPr>
      </w:pPr>
      <w:r>
        <w:rPr>
          <w:b/>
        </w:rPr>
        <w:t>1-meting</w:t>
      </w:r>
      <w:r w:rsidR="00D45AC9">
        <w:rPr>
          <w:b/>
        </w:rPr>
        <w:t>-</w:t>
      </w:r>
    </w:p>
    <w:tbl>
      <w:tblPr>
        <w:tblStyle w:val="TabelstijlOfferteHetPON"/>
        <w:tblpPr w:vertAnchor="text" w:tblpY="1"/>
        <w:tblOverlap w:val="never"/>
        <w:tblW w:w="11335" w:type="dxa"/>
        <w:tblLayout w:type="fixed"/>
        <w:tblLook w:val="04A0" w:firstRow="1" w:lastRow="0" w:firstColumn="1" w:lastColumn="0" w:noHBand="0" w:noVBand="1"/>
      </w:tblPr>
      <w:tblGrid>
        <w:gridCol w:w="7366"/>
        <w:gridCol w:w="1984"/>
        <w:gridCol w:w="1985"/>
      </w:tblGrid>
      <w:tr w:rsidR="007E4D55" w14:paraId="52267192" w14:textId="77777777" w:rsidTr="007F6122">
        <w:trPr>
          <w:cnfStyle w:val="100000000000" w:firstRow="1" w:lastRow="0" w:firstColumn="0" w:lastColumn="0" w:oddVBand="0" w:evenVBand="0" w:oddHBand="0" w:evenHBand="0" w:firstRowFirstColumn="0" w:firstRowLastColumn="0" w:lastRowFirstColumn="0" w:lastRowLastColumn="0"/>
          <w:trHeight w:val="146"/>
        </w:trPr>
        <w:tc>
          <w:tcPr>
            <w:tcW w:w="7366" w:type="dxa"/>
            <w:vAlign w:val="center"/>
          </w:tcPr>
          <w:p w14:paraId="207E5A28" w14:textId="77777777" w:rsidR="007E4D55" w:rsidRPr="00D45AC9" w:rsidRDefault="007E4D55" w:rsidP="008C7C3A">
            <w:pPr>
              <w:spacing w:before="40" w:line="240" w:lineRule="auto"/>
              <w:rPr>
                <w:rFonts w:ascii="Source Sans Pro SemiBold" w:hAnsi="Source Sans Pro SemiBold" w:cstheme="minorBidi"/>
                <w:color w:val="FFFFFF" w:themeColor="background1"/>
                <w:sz w:val="18"/>
                <w:szCs w:val="20"/>
              </w:rPr>
            </w:pPr>
            <w:r w:rsidRPr="00D45AC9">
              <w:rPr>
                <w:rFonts w:ascii="Source Sans Pro SemiBold" w:hAnsi="Source Sans Pro SemiBold" w:cstheme="minorBidi"/>
                <w:color w:val="FFFFFF" w:themeColor="background1"/>
                <w:sz w:val="18"/>
                <w:szCs w:val="20"/>
              </w:rPr>
              <w:t>Werkzaamheden</w:t>
            </w:r>
          </w:p>
        </w:tc>
        <w:tc>
          <w:tcPr>
            <w:tcW w:w="1984" w:type="dxa"/>
            <w:vAlign w:val="center"/>
          </w:tcPr>
          <w:p w14:paraId="2A558580" w14:textId="77777777" w:rsidR="007E4D55" w:rsidRPr="00D45AC9" w:rsidRDefault="007E4D55" w:rsidP="008C7C3A">
            <w:pPr>
              <w:spacing w:before="40" w:line="240" w:lineRule="auto"/>
              <w:jc w:val="center"/>
              <w:rPr>
                <w:rFonts w:ascii="Source Sans Pro SemiBold" w:hAnsi="Source Sans Pro SemiBold" w:cstheme="minorBidi"/>
                <w:color w:val="FFFFFF" w:themeColor="background1"/>
                <w:sz w:val="18"/>
                <w:szCs w:val="20"/>
              </w:rPr>
            </w:pPr>
            <w:r w:rsidRPr="00D45AC9">
              <w:rPr>
                <w:rFonts w:ascii="Source Sans Pro SemiBold" w:hAnsi="Source Sans Pro SemiBold" w:cstheme="minorBidi"/>
                <w:color w:val="FFFFFF" w:themeColor="background1"/>
                <w:sz w:val="18"/>
                <w:szCs w:val="20"/>
              </w:rPr>
              <w:t>Planning</w:t>
            </w:r>
            <w:r w:rsidRPr="00D45AC9">
              <w:rPr>
                <w:rFonts w:ascii="Source Sans Pro SemiBold" w:hAnsi="Source Sans Pro SemiBold"/>
                <w:color w:val="FFFFFF" w:themeColor="background1"/>
                <w:sz w:val="18"/>
                <w:szCs w:val="20"/>
              </w:rPr>
              <w:t xml:space="preserve"> </w:t>
            </w:r>
          </w:p>
        </w:tc>
        <w:tc>
          <w:tcPr>
            <w:tcW w:w="1985" w:type="dxa"/>
            <w:vAlign w:val="center"/>
          </w:tcPr>
          <w:p w14:paraId="2DEF5897" w14:textId="77777777" w:rsidR="007E4D55" w:rsidRPr="00D45AC9" w:rsidRDefault="007E4D55" w:rsidP="008C7C3A">
            <w:pPr>
              <w:spacing w:before="40" w:line="240" w:lineRule="auto"/>
              <w:jc w:val="center"/>
              <w:rPr>
                <w:rFonts w:ascii="Source Sans Pro SemiBold" w:hAnsi="Source Sans Pro SemiBold" w:cstheme="minorBidi"/>
                <w:color w:val="FFFFFF" w:themeColor="background1"/>
                <w:sz w:val="18"/>
                <w:szCs w:val="20"/>
              </w:rPr>
            </w:pPr>
            <w:r w:rsidRPr="00D45AC9">
              <w:rPr>
                <w:rFonts w:ascii="Source Sans Pro SemiBold" w:hAnsi="Source Sans Pro SemiBold" w:cstheme="minorBidi"/>
                <w:color w:val="FFFFFF" w:themeColor="background1"/>
                <w:sz w:val="18"/>
                <w:szCs w:val="20"/>
              </w:rPr>
              <w:t>Kosten</w:t>
            </w:r>
          </w:p>
        </w:tc>
      </w:tr>
      <w:tr w:rsidR="007E4D55" w14:paraId="25B0F17C" w14:textId="77777777" w:rsidTr="007F6122">
        <w:trPr>
          <w:trHeight w:val="20"/>
        </w:trPr>
        <w:tc>
          <w:tcPr>
            <w:tcW w:w="7366" w:type="dxa"/>
            <w:vAlign w:val="bottom"/>
          </w:tcPr>
          <w:p w14:paraId="27DFCA47" w14:textId="06765FB4" w:rsidR="007E4D55" w:rsidRPr="00D45AC9" w:rsidRDefault="007E4D55" w:rsidP="00D45AC9">
            <w:pPr>
              <w:spacing w:before="40" w:after="20" w:line="240" w:lineRule="auto"/>
              <w:rPr>
                <w:rFonts w:ascii="Source Sans Pro" w:hAnsi="Source Sans Pro" w:cstheme="minorBidi"/>
                <w:color w:val="auto"/>
                <w:sz w:val="18"/>
                <w:szCs w:val="20"/>
              </w:rPr>
            </w:pPr>
            <w:r w:rsidRPr="00D45AC9">
              <w:rPr>
                <w:rFonts w:ascii="Source Sans Pro" w:hAnsi="Source Sans Pro" w:cstheme="minorBidi"/>
                <w:color w:val="auto"/>
                <w:sz w:val="18"/>
                <w:szCs w:val="20"/>
              </w:rPr>
              <w:t>Voorbereidende werkzaamheden (incl</w:t>
            </w:r>
            <w:r w:rsidR="00D45AC9">
              <w:rPr>
                <w:rFonts w:ascii="Source Sans Pro" w:hAnsi="Source Sans Pro" w:cstheme="minorBidi"/>
                <w:color w:val="auto"/>
                <w:sz w:val="18"/>
                <w:szCs w:val="20"/>
              </w:rPr>
              <w:t>usief</w:t>
            </w:r>
            <w:r w:rsidRPr="00D45AC9">
              <w:rPr>
                <w:rFonts w:ascii="Source Sans Pro" w:hAnsi="Source Sans Pro" w:cstheme="minorBidi"/>
                <w:color w:val="auto"/>
                <w:sz w:val="18"/>
                <w:szCs w:val="20"/>
              </w:rPr>
              <w:t xml:space="preserve"> opstellen en programmeren vragenlijst)</w:t>
            </w:r>
          </w:p>
        </w:tc>
        <w:tc>
          <w:tcPr>
            <w:tcW w:w="1984" w:type="dxa"/>
            <w:vAlign w:val="center"/>
          </w:tcPr>
          <w:p w14:paraId="4F5FD045" w14:textId="7AAC5131" w:rsidR="007E4D55" w:rsidRPr="00D45AC9" w:rsidRDefault="00D45AC9" w:rsidP="00D45AC9">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t</w:t>
            </w:r>
            <w:r w:rsidR="007E4D55" w:rsidRPr="00D45AC9">
              <w:rPr>
                <w:rFonts w:ascii="Source Sans Pro" w:hAnsi="Source Sans Pro" w:cstheme="minorBidi"/>
                <w:color w:val="auto"/>
                <w:sz w:val="18"/>
                <w:szCs w:val="20"/>
              </w:rPr>
              <w:t>ot 16 mei (</w:t>
            </w:r>
            <w:r w:rsidR="008C7C3A">
              <w:rPr>
                <w:rFonts w:ascii="Source Sans Pro" w:hAnsi="Source Sans Pro" w:cstheme="minorBidi"/>
                <w:color w:val="auto"/>
                <w:sz w:val="18"/>
                <w:szCs w:val="20"/>
              </w:rPr>
              <w:t xml:space="preserve">week </w:t>
            </w:r>
            <w:r w:rsidR="007E4D55" w:rsidRPr="00D45AC9">
              <w:rPr>
                <w:rFonts w:ascii="Source Sans Pro" w:hAnsi="Source Sans Pro" w:cstheme="minorBidi"/>
                <w:color w:val="auto"/>
                <w:sz w:val="18"/>
                <w:szCs w:val="20"/>
              </w:rPr>
              <w:t>20)</w:t>
            </w:r>
          </w:p>
        </w:tc>
        <w:tc>
          <w:tcPr>
            <w:tcW w:w="1985" w:type="dxa"/>
            <w:vAlign w:val="center"/>
          </w:tcPr>
          <w:p w14:paraId="29C5D609" w14:textId="462A0212" w:rsidR="007E4D55" w:rsidRPr="00D45AC9" w:rsidRDefault="007E4D55" w:rsidP="007E4D55">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w:t>
            </w:r>
            <w:r w:rsidR="00D45AC9" w:rsidRPr="00D45AC9">
              <w:rPr>
                <w:rFonts w:ascii="Source Sans Pro" w:hAnsi="Source Sans Pro" w:cstheme="minorBidi"/>
                <w:color w:val="auto"/>
                <w:sz w:val="18"/>
                <w:szCs w:val="20"/>
              </w:rPr>
              <w:t xml:space="preserve"> </w:t>
            </w:r>
            <w:r w:rsidRPr="00D45AC9">
              <w:rPr>
                <w:rFonts w:ascii="Source Sans Pro" w:hAnsi="Source Sans Pro" w:cstheme="minorBidi"/>
                <w:color w:val="auto"/>
                <w:sz w:val="18"/>
                <w:szCs w:val="20"/>
              </w:rPr>
              <w:t>1.800,--</w:t>
            </w:r>
          </w:p>
        </w:tc>
      </w:tr>
      <w:tr w:rsidR="007E4D55" w14:paraId="096F9F68" w14:textId="77777777" w:rsidTr="007F6122">
        <w:trPr>
          <w:trHeight w:val="20"/>
        </w:trPr>
        <w:tc>
          <w:tcPr>
            <w:tcW w:w="7366" w:type="dxa"/>
            <w:shd w:val="clear" w:color="auto" w:fill="DAF3ED" w:themeFill="accent2" w:themeFillTint="66"/>
            <w:vAlign w:val="bottom"/>
          </w:tcPr>
          <w:p w14:paraId="102CF033" w14:textId="77777777" w:rsidR="007E4D55" w:rsidRPr="00D45AC9" w:rsidRDefault="007E4D55" w:rsidP="007E4D55">
            <w:pPr>
              <w:spacing w:before="40" w:after="20" w:line="240" w:lineRule="auto"/>
              <w:rPr>
                <w:rFonts w:ascii="Source Sans Pro" w:hAnsi="Source Sans Pro" w:cstheme="minorBidi"/>
                <w:color w:val="auto"/>
                <w:sz w:val="18"/>
                <w:szCs w:val="20"/>
              </w:rPr>
            </w:pPr>
            <w:r w:rsidRPr="00D45AC9">
              <w:rPr>
                <w:rFonts w:ascii="Source Sans Pro" w:hAnsi="Source Sans Pro" w:cstheme="minorBidi"/>
                <w:color w:val="auto"/>
                <w:sz w:val="18"/>
                <w:szCs w:val="20"/>
              </w:rPr>
              <w:t>Veldwerkperiode</w:t>
            </w:r>
          </w:p>
        </w:tc>
        <w:tc>
          <w:tcPr>
            <w:tcW w:w="1984" w:type="dxa"/>
            <w:shd w:val="clear" w:color="auto" w:fill="DAF3ED" w:themeFill="accent2" w:themeFillTint="66"/>
            <w:vAlign w:val="center"/>
          </w:tcPr>
          <w:p w14:paraId="27079950" w14:textId="1932FF72" w:rsidR="007E4D55" w:rsidRPr="00D45AC9" w:rsidRDefault="007E4D55" w:rsidP="00D45AC9">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16 mei</w:t>
            </w:r>
            <w:r w:rsidR="00D45AC9" w:rsidRPr="00D45AC9">
              <w:rPr>
                <w:rFonts w:ascii="Source Sans Pro" w:hAnsi="Source Sans Pro" w:cstheme="minorBidi"/>
                <w:color w:val="auto"/>
                <w:sz w:val="18"/>
                <w:szCs w:val="20"/>
              </w:rPr>
              <w:t>-</w:t>
            </w:r>
            <w:r w:rsidRPr="00D45AC9">
              <w:rPr>
                <w:rFonts w:ascii="Source Sans Pro" w:hAnsi="Source Sans Pro" w:cstheme="minorBidi"/>
                <w:color w:val="auto"/>
                <w:sz w:val="18"/>
                <w:szCs w:val="20"/>
              </w:rPr>
              <w:t>30 mei</w:t>
            </w:r>
          </w:p>
        </w:tc>
        <w:tc>
          <w:tcPr>
            <w:tcW w:w="1985" w:type="dxa"/>
            <w:shd w:val="clear" w:color="auto" w:fill="DAF3ED" w:themeFill="accent2" w:themeFillTint="66"/>
            <w:vAlign w:val="center"/>
          </w:tcPr>
          <w:p w14:paraId="69916229" w14:textId="77777777" w:rsidR="007E4D55" w:rsidRPr="00D45AC9" w:rsidRDefault="007E4D55" w:rsidP="007E4D55">
            <w:pPr>
              <w:spacing w:before="40" w:after="20" w:line="240" w:lineRule="auto"/>
              <w:jc w:val="center"/>
              <w:rPr>
                <w:rFonts w:ascii="Source Sans Pro" w:hAnsi="Source Sans Pro" w:cstheme="minorBidi"/>
                <w:color w:val="auto"/>
                <w:sz w:val="18"/>
                <w:szCs w:val="20"/>
              </w:rPr>
            </w:pPr>
          </w:p>
        </w:tc>
      </w:tr>
      <w:tr w:rsidR="007E4D55" w14:paraId="1E4E8406" w14:textId="77777777" w:rsidTr="00CF6092">
        <w:trPr>
          <w:trHeight w:val="20"/>
        </w:trPr>
        <w:tc>
          <w:tcPr>
            <w:tcW w:w="7366" w:type="dxa"/>
            <w:vAlign w:val="bottom"/>
          </w:tcPr>
          <w:p w14:paraId="1A430A76" w14:textId="27320975" w:rsidR="007E4D55" w:rsidRPr="00D45AC9" w:rsidRDefault="007E4D55" w:rsidP="00D45AC9">
            <w:pPr>
              <w:spacing w:before="40" w:after="20" w:line="240" w:lineRule="auto"/>
              <w:rPr>
                <w:rFonts w:ascii="Source Sans Pro" w:hAnsi="Source Sans Pro" w:cstheme="minorBidi"/>
                <w:color w:val="auto"/>
                <w:sz w:val="18"/>
                <w:szCs w:val="20"/>
              </w:rPr>
            </w:pPr>
            <w:r w:rsidRPr="00D45AC9">
              <w:rPr>
                <w:rFonts w:ascii="Source Sans Pro" w:hAnsi="Source Sans Pro" w:cstheme="minorBidi"/>
                <w:color w:val="auto"/>
                <w:sz w:val="18"/>
                <w:szCs w:val="20"/>
              </w:rPr>
              <w:t>Analyse en rapportage van de resultaten (incl</w:t>
            </w:r>
            <w:r w:rsidR="00D45AC9">
              <w:rPr>
                <w:rFonts w:ascii="Source Sans Pro" w:hAnsi="Source Sans Pro" w:cstheme="minorBidi"/>
                <w:color w:val="auto"/>
                <w:sz w:val="18"/>
                <w:szCs w:val="20"/>
              </w:rPr>
              <w:t>usief</w:t>
            </w:r>
            <w:r w:rsidRPr="00D45AC9">
              <w:rPr>
                <w:rFonts w:ascii="Source Sans Pro" w:hAnsi="Source Sans Pro" w:cstheme="minorBidi"/>
                <w:color w:val="auto"/>
                <w:sz w:val="18"/>
                <w:szCs w:val="20"/>
              </w:rPr>
              <w:t xml:space="preserve"> visuele factsheet en vergelijking in de tijd)</w:t>
            </w:r>
          </w:p>
        </w:tc>
        <w:tc>
          <w:tcPr>
            <w:tcW w:w="1984" w:type="dxa"/>
            <w:vAlign w:val="center"/>
          </w:tcPr>
          <w:p w14:paraId="18F514C1" w14:textId="7DB388C4" w:rsidR="007E4D55" w:rsidRPr="00D45AC9" w:rsidRDefault="007E4D55" w:rsidP="007E4D55">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14 juni (</w:t>
            </w:r>
            <w:r w:rsidR="008C7C3A">
              <w:rPr>
                <w:rFonts w:ascii="Source Sans Pro" w:hAnsi="Source Sans Pro" w:cstheme="minorBidi"/>
                <w:color w:val="auto"/>
                <w:sz w:val="18"/>
                <w:szCs w:val="20"/>
              </w:rPr>
              <w:t xml:space="preserve">week </w:t>
            </w:r>
            <w:r w:rsidRPr="00D45AC9">
              <w:rPr>
                <w:rFonts w:ascii="Source Sans Pro" w:hAnsi="Source Sans Pro" w:cstheme="minorBidi"/>
                <w:color w:val="auto"/>
                <w:sz w:val="18"/>
                <w:szCs w:val="20"/>
              </w:rPr>
              <w:t>24)</w:t>
            </w:r>
          </w:p>
        </w:tc>
        <w:tc>
          <w:tcPr>
            <w:tcW w:w="1985" w:type="dxa"/>
            <w:vAlign w:val="center"/>
          </w:tcPr>
          <w:p w14:paraId="0D29F952" w14:textId="072B5E5B" w:rsidR="007E4D55" w:rsidRPr="00D45AC9" w:rsidRDefault="007E4D55" w:rsidP="007E4D55">
            <w:pPr>
              <w:spacing w:before="40" w:after="20" w:line="240" w:lineRule="auto"/>
              <w:jc w:val="center"/>
              <w:rPr>
                <w:rFonts w:ascii="Source Sans Pro" w:hAnsi="Source Sans Pro" w:cstheme="minorBidi"/>
                <w:color w:val="auto"/>
                <w:sz w:val="18"/>
                <w:szCs w:val="20"/>
              </w:rPr>
            </w:pPr>
            <w:r w:rsidRPr="00D45AC9">
              <w:rPr>
                <w:rFonts w:ascii="Source Sans Pro" w:hAnsi="Source Sans Pro" w:cstheme="minorBidi"/>
                <w:color w:val="auto"/>
                <w:sz w:val="18"/>
                <w:szCs w:val="20"/>
              </w:rPr>
              <w:t>€</w:t>
            </w:r>
            <w:r w:rsidR="00D45AC9" w:rsidRPr="00D45AC9">
              <w:rPr>
                <w:rFonts w:ascii="Source Sans Pro" w:hAnsi="Source Sans Pro" w:cstheme="minorBidi"/>
                <w:color w:val="auto"/>
                <w:sz w:val="18"/>
                <w:szCs w:val="20"/>
              </w:rPr>
              <w:t xml:space="preserve"> </w:t>
            </w:r>
            <w:r w:rsidRPr="00D45AC9">
              <w:rPr>
                <w:rFonts w:ascii="Source Sans Pro" w:hAnsi="Source Sans Pro" w:cstheme="minorBidi"/>
                <w:color w:val="auto"/>
                <w:sz w:val="18"/>
                <w:szCs w:val="20"/>
              </w:rPr>
              <w:t>1.500,--</w:t>
            </w:r>
          </w:p>
        </w:tc>
      </w:tr>
      <w:tr w:rsidR="00CF6092" w14:paraId="7EFADE83" w14:textId="77777777" w:rsidTr="007F6122">
        <w:trPr>
          <w:trHeight w:val="20"/>
        </w:trPr>
        <w:tc>
          <w:tcPr>
            <w:tcW w:w="7366" w:type="dxa"/>
            <w:tcBorders>
              <w:bottom w:val="single" w:sz="4" w:space="0" w:color="4AC7A7" w:themeColor="accent1"/>
            </w:tcBorders>
            <w:vAlign w:val="bottom"/>
          </w:tcPr>
          <w:p w14:paraId="77461692" w14:textId="7C02445F" w:rsidR="00CF6092" w:rsidRPr="00D45AC9" w:rsidRDefault="00CF6092" w:rsidP="00CF6092">
            <w:pPr>
              <w:spacing w:before="40" w:after="20" w:line="240" w:lineRule="auto"/>
              <w:rPr>
                <w:rFonts w:ascii="Source Sans Pro" w:hAnsi="Source Sans Pro" w:cstheme="minorBidi"/>
                <w:color w:val="auto"/>
                <w:sz w:val="18"/>
                <w:szCs w:val="20"/>
              </w:rPr>
            </w:pPr>
            <w:r>
              <w:rPr>
                <w:rFonts w:ascii="Source Sans Pro" w:hAnsi="Source Sans Pro" w:cstheme="minorBidi"/>
                <w:color w:val="auto"/>
                <w:sz w:val="18"/>
                <w:szCs w:val="20"/>
              </w:rPr>
              <w:t>Materiële lasten inzet Brabantpanel*</w:t>
            </w:r>
          </w:p>
        </w:tc>
        <w:tc>
          <w:tcPr>
            <w:tcW w:w="1984" w:type="dxa"/>
            <w:vAlign w:val="center"/>
          </w:tcPr>
          <w:p w14:paraId="56DCD9B2" w14:textId="77777777" w:rsidR="00CF6092" w:rsidRPr="00D45AC9" w:rsidRDefault="00CF6092" w:rsidP="00CF6092">
            <w:pPr>
              <w:spacing w:before="40" w:after="20" w:line="240" w:lineRule="auto"/>
              <w:jc w:val="center"/>
              <w:rPr>
                <w:rFonts w:ascii="Source Sans Pro" w:hAnsi="Source Sans Pro" w:cstheme="minorBidi"/>
                <w:color w:val="auto"/>
                <w:sz w:val="18"/>
                <w:szCs w:val="20"/>
              </w:rPr>
            </w:pPr>
          </w:p>
        </w:tc>
        <w:tc>
          <w:tcPr>
            <w:tcW w:w="1985" w:type="dxa"/>
            <w:vAlign w:val="center"/>
          </w:tcPr>
          <w:p w14:paraId="719868D6" w14:textId="7E05EC97" w:rsidR="00CF6092" w:rsidRPr="00D45AC9" w:rsidRDefault="00CF6092" w:rsidP="00CF6092">
            <w:pPr>
              <w:spacing w:before="40" w:after="20" w:line="240" w:lineRule="auto"/>
              <w:jc w:val="center"/>
              <w:rPr>
                <w:rFonts w:ascii="Source Sans Pro" w:hAnsi="Source Sans Pro" w:cstheme="minorBidi"/>
                <w:color w:val="auto"/>
                <w:sz w:val="18"/>
                <w:szCs w:val="20"/>
              </w:rPr>
            </w:pPr>
            <w:r>
              <w:rPr>
                <w:rFonts w:ascii="Source Sans Pro" w:hAnsi="Source Sans Pro" w:cstheme="minorBidi"/>
                <w:color w:val="auto"/>
                <w:sz w:val="18"/>
                <w:szCs w:val="20"/>
              </w:rPr>
              <w:t>€800,--</w:t>
            </w:r>
          </w:p>
        </w:tc>
      </w:tr>
    </w:tbl>
    <w:p w14:paraId="20EAF396" w14:textId="77777777" w:rsidR="00CF6092" w:rsidRDefault="00CF6092" w:rsidP="00E9569F">
      <w:pPr>
        <w:pStyle w:val="BasistekstHetPON"/>
      </w:pPr>
    </w:p>
    <w:p w14:paraId="2A378833" w14:textId="77777777" w:rsidR="00CF6092" w:rsidRPr="00CF6092" w:rsidRDefault="00CF6092" w:rsidP="00CF6092">
      <w:pPr>
        <w:pStyle w:val="Koptekst"/>
        <w:rPr>
          <w:sz w:val="20"/>
          <w:szCs w:val="20"/>
        </w:rPr>
      </w:pPr>
      <w:r w:rsidRPr="00CF6092">
        <w:rPr>
          <w:sz w:val="20"/>
          <w:szCs w:val="20"/>
        </w:rPr>
        <w:t>* Het Brabantpanel werkt met een puntensysteem als incentives voor Brabanders om deel te nemen aan de onderzoeken. Iedere respondent die de vragenlijst invult krijgt 200 punten. Dit staat gelijk aan €1,-- per respondent. We gaan in de offerte uit van 800 respondenten per meting. De daadwerkelijke kosten voor inzet van het Brabantpanel worden op basis van nacalculatie berekend aan de hand van het daadwerkelijke aantal respondenten.</w:t>
      </w:r>
    </w:p>
    <w:p w14:paraId="452BADBA" w14:textId="3ECB8646" w:rsidR="00532911" w:rsidRDefault="00532911" w:rsidP="00E9569F">
      <w:pPr>
        <w:pStyle w:val="BasistekstHetPON"/>
      </w:pPr>
      <w:r>
        <w:br w:type="page"/>
      </w:r>
    </w:p>
    <w:p w14:paraId="37B4805A" w14:textId="77777777" w:rsidR="00532911" w:rsidRDefault="00532911" w:rsidP="00932B4A">
      <w:pPr>
        <w:pStyle w:val="Kop1"/>
        <w:framePr w:w="6770" w:wrap="around" w:y="-901"/>
      </w:pPr>
      <w:bookmarkStart w:id="10" w:name="_Toc2583416"/>
      <w:r>
        <w:lastRenderedPageBreak/>
        <w:t>Investering</w:t>
      </w:r>
      <w:bookmarkEnd w:id="10"/>
    </w:p>
    <w:tbl>
      <w:tblPr>
        <w:tblStyle w:val="Tabelraster"/>
        <w:tblW w:w="4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8"/>
        <w:gridCol w:w="227"/>
        <w:gridCol w:w="1020"/>
      </w:tblGrid>
      <w:tr w:rsidR="00532911" w14:paraId="5DDD557E" w14:textId="77777777" w:rsidTr="00532911">
        <w:trPr>
          <w:trHeight w:val="280"/>
        </w:trPr>
        <w:tc>
          <w:tcPr>
            <w:tcW w:w="3628" w:type="dxa"/>
            <w:shd w:val="clear" w:color="auto" w:fill="auto"/>
          </w:tcPr>
          <w:p w14:paraId="22ACD6FC" w14:textId="77777777" w:rsidR="00532911" w:rsidRDefault="00532911" w:rsidP="008C7C3A">
            <w:pPr>
              <w:pStyle w:val="BasistekstHetPON"/>
            </w:pPr>
            <w:r>
              <w:t>Onderzoekskosten</w:t>
            </w:r>
          </w:p>
        </w:tc>
        <w:tc>
          <w:tcPr>
            <w:tcW w:w="227" w:type="dxa"/>
            <w:shd w:val="clear" w:color="auto" w:fill="auto"/>
          </w:tcPr>
          <w:p w14:paraId="5BC056AA" w14:textId="77777777" w:rsidR="00532911" w:rsidRDefault="00532911" w:rsidP="008C7C3A">
            <w:pPr>
              <w:pStyle w:val="BasistekstHetPON"/>
            </w:pPr>
            <w:r>
              <w:t>€</w:t>
            </w:r>
          </w:p>
        </w:tc>
        <w:tc>
          <w:tcPr>
            <w:tcW w:w="1020" w:type="dxa"/>
            <w:shd w:val="clear" w:color="auto" w:fill="auto"/>
          </w:tcPr>
          <w:p w14:paraId="7CC99EC8" w14:textId="4BD5D6AD" w:rsidR="00532911" w:rsidRDefault="007E4D55" w:rsidP="00532911">
            <w:pPr>
              <w:pStyle w:val="BasistekstHetPON"/>
              <w:jc w:val="right"/>
            </w:pPr>
            <w:r>
              <w:t>7.320,</w:t>
            </w:r>
            <w:r w:rsidR="00D45AC9">
              <w:t>-</w:t>
            </w:r>
            <w:r>
              <w:t>-</w:t>
            </w:r>
          </w:p>
        </w:tc>
      </w:tr>
      <w:tr w:rsidR="00532911" w:rsidRPr="007E4D55" w14:paraId="06C8BB98" w14:textId="77777777" w:rsidTr="00532911">
        <w:trPr>
          <w:trHeight w:val="280"/>
        </w:trPr>
        <w:tc>
          <w:tcPr>
            <w:tcW w:w="3628" w:type="dxa"/>
            <w:shd w:val="clear" w:color="auto" w:fill="auto"/>
          </w:tcPr>
          <w:p w14:paraId="0F259FEA" w14:textId="46D9B368" w:rsidR="00532911" w:rsidRDefault="00532911" w:rsidP="008C7C3A">
            <w:pPr>
              <w:pStyle w:val="BasistekstHetPON"/>
            </w:pPr>
            <w:r>
              <w:t>Materiële lasten</w:t>
            </w:r>
          </w:p>
        </w:tc>
        <w:tc>
          <w:tcPr>
            <w:tcW w:w="227" w:type="dxa"/>
            <w:shd w:val="clear" w:color="auto" w:fill="auto"/>
          </w:tcPr>
          <w:p w14:paraId="31747F05" w14:textId="77777777" w:rsidR="00532911" w:rsidRDefault="00532911" w:rsidP="008C7C3A">
            <w:pPr>
              <w:pStyle w:val="BasistekstHetPON"/>
            </w:pPr>
            <w:r>
              <w:t>€</w:t>
            </w:r>
          </w:p>
        </w:tc>
        <w:tc>
          <w:tcPr>
            <w:tcW w:w="1020" w:type="dxa"/>
            <w:shd w:val="clear" w:color="auto" w:fill="auto"/>
          </w:tcPr>
          <w:p w14:paraId="5D39A055" w14:textId="0735CF45" w:rsidR="00532911" w:rsidRPr="007E4D55" w:rsidRDefault="00CF6092" w:rsidP="00532911">
            <w:pPr>
              <w:pStyle w:val="BasistekstHetPON"/>
              <w:jc w:val="right"/>
            </w:pPr>
            <w:r>
              <w:t>1.600</w:t>
            </w:r>
            <w:r w:rsidR="007E4D55">
              <w:t>,</w:t>
            </w:r>
            <w:r w:rsidR="00D45AC9">
              <w:t>-</w:t>
            </w:r>
            <w:r w:rsidR="007E4D55">
              <w:t>-</w:t>
            </w:r>
          </w:p>
        </w:tc>
      </w:tr>
      <w:tr w:rsidR="00532911" w14:paraId="0D8C31E8" w14:textId="77777777" w:rsidTr="00532911">
        <w:trPr>
          <w:trHeight w:val="280"/>
        </w:trPr>
        <w:tc>
          <w:tcPr>
            <w:tcW w:w="3628" w:type="dxa"/>
            <w:shd w:val="clear" w:color="auto" w:fill="auto"/>
          </w:tcPr>
          <w:p w14:paraId="5DD15A1C" w14:textId="77777777" w:rsidR="00532911" w:rsidRDefault="00532911" w:rsidP="008C7C3A">
            <w:pPr>
              <w:pStyle w:val="BasistekstHetPON"/>
            </w:pPr>
          </w:p>
        </w:tc>
        <w:tc>
          <w:tcPr>
            <w:tcW w:w="227" w:type="dxa"/>
            <w:tcBorders>
              <w:bottom w:val="single" w:sz="4" w:space="0" w:color="4AC7A7" w:themeColor="accent1"/>
            </w:tcBorders>
            <w:shd w:val="clear" w:color="auto" w:fill="auto"/>
          </w:tcPr>
          <w:p w14:paraId="437ABE3C" w14:textId="77777777" w:rsidR="00532911" w:rsidRDefault="00532911" w:rsidP="008C7C3A">
            <w:pPr>
              <w:pStyle w:val="BasistekstHetPON"/>
            </w:pPr>
          </w:p>
        </w:tc>
        <w:tc>
          <w:tcPr>
            <w:tcW w:w="1020" w:type="dxa"/>
            <w:tcBorders>
              <w:bottom w:val="single" w:sz="4" w:space="0" w:color="4AC7A7" w:themeColor="accent1"/>
            </w:tcBorders>
            <w:shd w:val="clear" w:color="auto" w:fill="auto"/>
          </w:tcPr>
          <w:p w14:paraId="56E0EA5F" w14:textId="77777777" w:rsidR="00532911" w:rsidRDefault="00532911" w:rsidP="00532911">
            <w:pPr>
              <w:pStyle w:val="BasistekstHetPON"/>
              <w:jc w:val="right"/>
            </w:pPr>
          </w:p>
        </w:tc>
      </w:tr>
      <w:tr w:rsidR="00532911" w14:paraId="09FF4701" w14:textId="77777777" w:rsidTr="00532911">
        <w:trPr>
          <w:trHeight w:val="280"/>
        </w:trPr>
        <w:tc>
          <w:tcPr>
            <w:tcW w:w="3628" w:type="dxa"/>
            <w:shd w:val="clear" w:color="auto" w:fill="auto"/>
          </w:tcPr>
          <w:p w14:paraId="56633A44" w14:textId="77777777" w:rsidR="00532911" w:rsidRDefault="00532911" w:rsidP="008C7C3A">
            <w:pPr>
              <w:pStyle w:val="BasistekstHetPON"/>
            </w:pPr>
            <w:r>
              <w:t>Totale kosten</w:t>
            </w:r>
          </w:p>
        </w:tc>
        <w:tc>
          <w:tcPr>
            <w:tcW w:w="227" w:type="dxa"/>
            <w:tcBorders>
              <w:top w:val="single" w:sz="4" w:space="0" w:color="4AC7A7" w:themeColor="accent1"/>
            </w:tcBorders>
            <w:shd w:val="clear" w:color="auto" w:fill="auto"/>
          </w:tcPr>
          <w:p w14:paraId="37BF2A41" w14:textId="77777777" w:rsidR="00532911" w:rsidRDefault="00532911" w:rsidP="008C7C3A">
            <w:pPr>
              <w:pStyle w:val="BasistekstHetPON"/>
            </w:pPr>
            <w:r>
              <w:t>€</w:t>
            </w:r>
          </w:p>
        </w:tc>
        <w:tc>
          <w:tcPr>
            <w:tcW w:w="1020" w:type="dxa"/>
            <w:tcBorders>
              <w:top w:val="single" w:sz="4" w:space="0" w:color="4AC7A7" w:themeColor="accent1"/>
            </w:tcBorders>
            <w:shd w:val="clear" w:color="auto" w:fill="auto"/>
          </w:tcPr>
          <w:p w14:paraId="3BC4DA80" w14:textId="096A51F7" w:rsidR="00532911" w:rsidRDefault="00CF6092" w:rsidP="00532911">
            <w:pPr>
              <w:pStyle w:val="BasistekstHetPON"/>
              <w:jc w:val="right"/>
            </w:pPr>
            <w:r>
              <w:t>8.9</w:t>
            </w:r>
            <w:r w:rsidR="007E4D55">
              <w:t>20,</w:t>
            </w:r>
            <w:r w:rsidR="00D45AC9">
              <w:t>-</w:t>
            </w:r>
            <w:r w:rsidR="007E4D55">
              <w:t>-</w:t>
            </w:r>
          </w:p>
        </w:tc>
      </w:tr>
    </w:tbl>
    <w:p w14:paraId="2153B76C" w14:textId="77777777" w:rsidR="00532911" w:rsidRDefault="00532911" w:rsidP="00532911">
      <w:pPr>
        <w:pStyle w:val="BasistekstHetPON"/>
      </w:pPr>
    </w:p>
    <w:p w14:paraId="23B07DB5" w14:textId="77777777" w:rsidR="00532911" w:rsidRDefault="00532911" w:rsidP="00532911">
      <w:pPr>
        <w:pStyle w:val="Bijschrift"/>
      </w:pPr>
      <w:r>
        <w:t>Bovenstaande bedragen zijn exclusief btw.</w:t>
      </w:r>
    </w:p>
    <w:tbl>
      <w:tblPr>
        <w:tblStyle w:val="Tabelraster"/>
        <w:tblpP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
        <w:gridCol w:w="5315"/>
      </w:tblGrid>
      <w:tr w:rsidR="00CD2005" w14:paraId="78BA1E15" w14:textId="77777777" w:rsidTr="00CD2005">
        <w:trPr>
          <w:trHeight w:hRule="exact" w:val="113"/>
        </w:trPr>
        <w:tc>
          <w:tcPr>
            <w:tcW w:w="5999" w:type="dxa"/>
            <w:gridSpan w:val="2"/>
            <w:tcBorders>
              <w:top w:val="single" w:sz="4" w:space="0" w:color="4AC7A7" w:themeColor="accent1"/>
            </w:tcBorders>
            <w:shd w:val="clear" w:color="auto" w:fill="auto"/>
          </w:tcPr>
          <w:p w14:paraId="44D34991" w14:textId="77777777" w:rsidR="00CD2005" w:rsidRDefault="00CD2005" w:rsidP="00CD2005">
            <w:pPr>
              <w:pStyle w:val="BasistekstHetPON"/>
            </w:pPr>
          </w:p>
        </w:tc>
      </w:tr>
      <w:tr w:rsidR="00532911" w14:paraId="690C44EB" w14:textId="77777777" w:rsidTr="00CD2005">
        <w:trPr>
          <w:trHeight w:hRule="exact" w:val="1701"/>
        </w:trPr>
        <w:tc>
          <w:tcPr>
            <w:tcW w:w="5999" w:type="dxa"/>
            <w:gridSpan w:val="2"/>
            <w:shd w:val="clear" w:color="auto" w:fill="auto"/>
          </w:tcPr>
          <w:p w14:paraId="172106BD" w14:textId="65506847" w:rsidR="00532911" w:rsidRDefault="008F64B8" w:rsidP="00CD2005">
            <w:pPr>
              <w:pStyle w:val="BasistekstHetPON"/>
            </w:pPr>
            <w:r>
              <w:rPr>
                <w:noProof/>
              </w:rPr>
              <w:drawing>
                <wp:anchor distT="0" distB="0" distL="114300" distR="114300" simplePos="0" relativeHeight="251673600" behindDoc="1" locked="0" layoutInCell="1" allowOverlap="1" wp14:anchorId="28D30F77" wp14:editId="3F1EABA3">
                  <wp:simplePos x="0" y="0"/>
                  <wp:positionH relativeFrom="column">
                    <wp:posOffset>-254442</wp:posOffset>
                  </wp:positionH>
                  <wp:positionV relativeFrom="paragraph">
                    <wp:posOffset>50883</wp:posOffset>
                  </wp:positionV>
                  <wp:extent cx="2409825" cy="1019175"/>
                  <wp:effectExtent l="0" t="0" r="0" b="0"/>
                  <wp:wrapNone/>
                  <wp:docPr id="18" name="Afbeelding 0" descr="Handtekening 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Patrick.jpg"/>
                          <pic:cNvPicPr/>
                        </pic:nvPicPr>
                        <pic:blipFill>
                          <a:blip r:embed="rId15" cstate="print">
                            <a:extLst>
                              <a:ext uri="{28A0092B-C50C-407E-A947-70E740481C1C}">
                                <a14:useLocalDpi xmlns:a14="http://schemas.microsoft.com/office/drawing/2010/main" val="0"/>
                              </a:ext>
                            </a:extLst>
                          </a:blip>
                          <a:srcRect l="21732" t="70208" r="36928" b="17436"/>
                          <a:stretch>
                            <a:fillRect/>
                          </a:stretch>
                        </pic:blipFill>
                        <pic:spPr>
                          <a:xfrm>
                            <a:off x="0" y="0"/>
                            <a:ext cx="2409825" cy="1019175"/>
                          </a:xfrm>
                          <a:prstGeom prst="rect">
                            <a:avLst/>
                          </a:prstGeom>
                        </pic:spPr>
                      </pic:pic>
                    </a:graphicData>
                  </a:graphic>
                </wp:anchor>
              </w:drawing>
            </w:r>
            <w:r w:rsidR="00532911">
              <w:t>Met vriendelijke groet,</w:t>
            </w:r>
          </w:p>
        </w:tc>
      </w:tr>
      <w:tr w:rsidR="00532911" w14:paraId="65A0FADC" w14:textId="77777777" w:rsidTr="00CD2005">
        <w:trPr>
          <w:trHeight w:hRule="exact" w:val="284"/>
        </w:trPr>
        <w:tc>
          <w:tcPr>
            <w:tcW w:w="5999" w:type="dxa"/>
            <w:gridSpan w:val="2"/>
            <w:shd w:val="clear" w:color="auto" w:fill="auto"/>
          </w:tcPr>
          <w:p w14:paraId="16BCD76C" w14:textId="77777777" w:rsidR="00532911" w:rsidRDefault="00D84901" w:rsidP="00CD2005">
            <w:pPr>
              <w:pStyle w:val="BasistekstHetPON"/>
            </w:pPr>
            <w:r>
              <w:t>dr. P.B.E. Vermeulen</w:t>
            </w:r>
          </w:p>
        </w:tc>
      </w:tr>
      <w:tr w:rsidR="00532911" w14:paraId="76E166ED" w14:textId="77777777" w:rsidTr="00CD2005">
        <w:trPr>
          <w:trHeight w:hRule="exact" w:val="284"/>
        </w:trPr>
        <w:tc>
          <w:tcPr>
            <w:tcW w:w="5999" w:type="dxa"/>
            <w:gridSpan w:val="2"/>
            <w:shd w:val="clear" w:color="auto" w:fill="auto"/>
          </w:tcPr>
          <w:p w14:paraId="6BC4C5B3" w14:textId="77777777" w:rsidR="00532911" w:rsidRDefault="00D84901" w:rsidP="00CD2005">
            <w:pPr>
              <w:pStyle w:val="BasistekstHetPON"/>
            </w:pPr>
            <w:r>
              <w:t>directeur-bestuurder</w:t>
            </w:r>
          </w:p>
        </w:tc>
      </w:tr>
      <w:tr w:rsidR="00D84901" w14:paraId="0487D9D1" w14:textId="77777777" w:rsidTr="00932B4A">
        <w:trPr>
          <w:trHeight w:hRule="exact" w:val="567"/>
        </w:trPr>
        <w:tc>
          <w:tcPr>
            <w:tcW w:w="684" w:type="dxa"/>
            <w:shd w:val="clear" w:color="auto" w:fill="auto"/>
            <w:vAlign w:val="bottom"/>
          </w:tcPr>
          <w:p w14:paraId="40367886" w14:textId="77777777" w:rsidR="00D84901" w:rsidRDefault="00D84901" w:rsidP="00CD2005">
            <w:pPr>
              <w:pStyle w:val="BasistekstHetPON"/>
            </w:pPr>
            <w:r>
              <w:t xml:space="preserve">datum: </w:t>
            </w:r>
          </w:p>
        </w:tc>
        <w:tc>
          <w:tcPr>
            <w:tcW w:w="5315" w:type="dxa"/>
            <w:tcBorders>
              <w:bottom w:val="single" w:sz="4" w:space="0" w:color="4AC7A7" w:themeColor="accent1"/>
            </w:tcBorders>
            <w:shd w:val="clear" w:color="auto" w:fill="auto"/>
            <w:vAlign w:val="bottom"/>
          </w:tcPr>
          <w:p w14:paraId="04BA9236" w14:textId="0DA2BA34" w:rsidR="00D84901" w:rsidRPr="00D84901" w:rsidRDefault="000B1B79" w:rsidP="00D45AC9">
            <w:pPr>
              <w:pStyle w:val="BasistekstHetPON"/>
            </w:pPr>
            <w:sdt>
              <w:sdtPr>
                <w:id w:val="1760865038"/>
                <w:placeholder>
                  <w:docPart w:val="9BFD3A6BCA5E464DA1C1C6CA79DDBBC6"/>
                </w:placeholder>
                <w:date w:fullDate="2019-03-05T00:00:00Z">
                  <w:dateFormat w:val="d MMMM yyyy"/>
                  <w:lid w:val="nl-NL"/>
                  <w:storeMappedDataAs w:val="dateTime"/>
                  <w:calendar w:val="gregorian"/>
                </w:date>
              </w:sdtPr>
              <w:sdtEndPr/>
              <w:sdtContent>
                <w:r w:rsidR="00D45AC9">
                  <w:t>5 maart 2019</w:t>
                </w:r>
              </w:sdtContent>
            </w:sdt>
          </w:p>
        </w:tc>
      </w:tr>
      <w:tr w:rsidR="00D84901" w14:paraId="1DDEE1D8" w14:textId="77777777" w:rsidTr="00932B4A">
        <w:trPr>
          <w:trHeight w:hRule="exact" w:val="510"/>
        </w:trPr>
        <w:tc>
          <w:tcPr>
            <w:tcW w:w="684" w:type="dxa"/>
            <w:shd w:val="clear" w:color="auto" w:fill="auto"/>
          </w:tcPr>
          <w:p w14:paraId="6ABBE33E" w14:textId="77777777" w:rsidR="00D84901" w:rsidRDefault="00D84901" w:rsidP="00CD2005">
            <w:pPr>
              <w:pStyle w:val="BasistekstHetPON"/>
              <w:jc w:val="right"/>
            </w:pPr>
          </w:p>
        </w:tc>
        <w:tc>
          <w:tcPr>
            <w:tcW w:w="5315" w:type="dxa"/>
            <w:tcBorders>
              <w:top w:val="single" w:sz="4" w:space="0" w:color="4AC7A7" w:themeColor="accent1"/>
            </w:tcBorders>
            <w:shd w:val="clear" w:color="auto" w:fill="auto"/>
          </w:tcPr>
          <w:p w14:paraId="4509A3D4" w14:textId="77777777" w:rsidR="00D84901" w:rsidRPr="00D84901" w:rsidRDefault="00D84901" w:rsidP="00CD2005">
            <w:pPr>
              <w:pStyle w:val="BasistekstHetPON"/>
              <w:jc w:val="right"/>
            </w:pPr>
          </w:p>
        </w:tc>
      </w:tr>
    </w:tbl>
    <w:p w14:paraId="0A8AEF8B" w14:textId="77777777" w:rsidR="00932B4A" w:rsidRDefault="00932B4A" w:rsidP="00532911">
      <w:pPr>
        <w:pStyle w:val="BasistekstHetPON"/>
      </w:pPr>
    </w:p>
    <w:p w14:paraId="19CDA153" w14:textId="77777777" w:rsidR="007E4D55" w:rsidRDefault="007E4D55" w:rsidP="007E4D55">
      <w:pPr>
        <w:pStyle w:val="Koptekst"/>
      </w:pPr>
    </w:p>
    <w:p w14:paraId="00B29E89" w14:textId="6CD6EE35" w:rsidR="007E4D55" w:rsidRDefault="007E4D55" w:rsidP="007E4D55">
      <w:pPr>
        <w:pStyle w:val="Koptekst"/>
      </w:pPr>
      <w:r>
        <w:t xml:space="preserve">Mocht u nog vragen hebben dan kunt u contact opnemen met Loet Verhoeven </w:t>
      </w:r>
      <w:r w:rsidR="00D51836">
        <w:t xml:space="preserve">via (06) 30 03 86 99 </w:t>
      </w:r>
      <w:r>
        <w:t>of Bo Broers via (0</w:t>
      </w:r>
      <w:r w:rsidR="00D51836">
        <w:t>6</w:t>
      </w:r>
      <w:r>
        <w:t xml:space="preserve">) </w:t>
      </w:r>
      <w:r w:rsidR="00D51836">
        <w:t xml:space="preserve">30 03 85 66 </w:t>
      </w:r>
      <w:r>
        <w:t xml:space="preserve">of via </w:t>
      </w:r>
      <w:hyperlink r:id="rId16" w:history="1">
        <w:r w:rsidRPr="00C71F30">
          <w:rPr>
            <w:rStyle w:val="Hyperlink"/>
          </w:rPr>
          <w:t>l.verhoeven@hetpon.nl</w:t>
        </w:r>
      </w:hyperlink>
      <w:r>
        <w:t xml:space="preserve">  </w:t>
      </w:r>
      <w:r>
        <w:rPr>
          <w:rStyle w:val="Hyperlink"/>
        </w:rPr>
        <w:t xml:space="preserve">of </w:t>
      </w:r>
      <w:hyperlink r:id="rId17" w:history="1">
        <w:r w:rsidRPr="00DC2B0A">
          <w:rPr>
            <w:rStyle w:val="Hyperlink"/>
          </w:rPr>
          <w:t>b.broers@hetpon.nl</w:t>
        </w:r>
      </w:hyperlink>
      <w:r>
        <w:t>.</w:t>
      </w:r>
    </w:p>
    <w:p w14:paraId="5F7895C8" w14:textId="77777777" w:rsidR="00532911" w:rsidRDefault="00932B4A" w:rsidP="00932B4A">
      <w:pPr>
        <w:pStyle w:val="ZsyseenpuntHetPON"/>
      </w:pPr>
      <w:r>
        <w:br w:type="column"/>
      </w:r>
    </w:p>
    <w:p w14:paraId="3016F359" w14:textId="77777777" w:rsidR="00932B4A" w:rsidRPr="00932B4A" w:rsidRDefault="00932B4A" w:rsidP="00932B4A">
      <w:pPr>
        <w:pStyle w:val="KopBetalingsvoorwaardenHetPON"/>
        <w:framePr w:wrap="around"/>
      </w:pPr>
      <w:r w:rsidRPr="00932B4A">
        <w:br w:type="column"/>
        <w:t>Betalingsvoorwaarden</w:t>
      </w:r>
    </w:p>
    <w:p w14:paraId="7B826C87" w14:textId="77777777" w:rsidR="00984E49" w:rsidRDefault="00984E49" w:rsidP="00984E49">
      <w:pPr>
        <w:pStyle w:val="BasistekstHetPON"/>
        <w:numPr>
          <w:ilvl w:val="0"/>
          <w:numId w:val="32"/>
        </w:numPr>
        <w:ind w:left="284" w:hanging="284"/>
      </w:pPr>
      <w:r>
        <w:t xml:space="preserve">Op onze opdrachten zijn </w:t>
      </w:r>
      <w:hyperlink r:id="rId18" w:history="1">
        <w:r w:rsidRPr="0011744E">
          <w:rPr>
            <w:rStyle w:val="Hyperlink"/>
            <w:color w:val="4AC7A7"/>
            <w:u w:val="single"/>
          </w:rPr>
          <w:t>onze algemene voorwaarden</w:t>
        </w:r>
      </w:hyperlink>
      <w:r>
        <w:t xml:space="preserve"> van toepassing</w:t>
      </w:r>
    </w:p>
    <w:p w14:paraId="558A7705" w14:textId="77777777" w:rsidR="00984E49" w:rsidRDefault="00984E49" w:rsidP="00984E49">
      <w:pPr>
        <w:pStyle w:val="BasistekstHetPON"/>
        <w:numPr>
          <w:ilvl w:val="0"/>
          <w:numId w:val="32"/>
        </w:numPr>
        <w:ind w:left="284" w:hanging="284"/>
      </w:pPr>
      <w:r>
        <w:t>Indien zich onvoorziene omstandigheden voordoen die een overschrijding van de geraamde tijd en/of kosten met zich meebrengen, zal het PON hierover tijdig met de opdrachtgever overleggen</w:t>
      </w:r>
    </w:p>
    <w:p w14:paraId="3C04DDF2" w14:textId="77777777" w:rsidR="00984E49" w:rsidRDefault="00984E49" w:rsidP="00984E49">
      <w:pPr>
        <w:pStyle w:val="BasistekstHetPON"/>
        <w:numPr>
          <w:ilvl w:val="0"/>
          <w:numId w:val="32"/>
        </w:numPr>
        <w:ind w:left="284" w:hanging="284"/>
      </w:pPr>
      <w:r>
        <w:t xml:space="preserve">Wij gaan zorgvuldig om met uw persoonlijke gegevens. De wijze waarop wij dit doen is neergelegd in </w:t>
      </w:r>
      <w:hyperlink r:id="rId19" w:history="1">
        <w:r w:rsidRPr="0011744E">
          <w:rPr>
            <w:rStyle w:val="Hyperlink"/>
            <w:color w:val="4AC7A7"/>
            <w:u w:val="single"/>
          </w:rPr>
          <w:t>onze privacyverklaring</w:t>
        </w:r>
      </w:hyperlink>
      <w:r w:rsidRPr="0011744E">
        <w:rPr>
          <w:color w:val="4AC7A6"/>
        </w:rPr>
        <w:t xml:space="preserve"> </w:t>
      </w:r>
    </w:p>
    <w:p w14:paraId="21C372AB" w14:textId="77777777" w:rsidR="00984E49" w:rsidRDefault="00984E49" w:rsidP="00984E49">
      <w:pPr>
        <w:pStyle w:val="BasistekstHetPON"/>
        <w:numPr>
          <w:ilvl w:val="0"/>
          <w:numId w:val="32"/>
        </w:numPr>
        <w:ind w:left="284" w:hanging="284"/>
      </w:pPr>
      <w:r>
        <w:t>Deze offerte is veertien dagen geldig</w:t>
      </w:r>
    </w:p>
    <w:sdt>
      <w:sdtPr>
        <w:id w:val="-52633544"/>
        <w:lock w:val="contentLocked"/>
        <w:placeholder>
          <w:docPart w:val="042F159F49E146D894F7311EEAE00DA8"/>
        </w:placeholder>
        <w:group/>
      </w:sdtPr>
      <w:sdtEndPr/>
      <w:sdtContent>
        <w:p w14:paraId="6212D738" w14:textId="77777777" w:rsidR="00932B4A" w:rsidRDefault="00932B4A" w:rsidP="00932B4A">
          <w:pPr>
            <w:pStyle w:val="BasistekstHetPON"/>
          </w:pPr>
        </w:p>
        <w:p w14:paraId="07D77C07" w14:textId="77777777" w:rsidR="00932B4A" w:rsidRDefault="00932B4A" w:rsidP="00932B4A">
          <w:pPr>
            <w:pStyle w:val="BasistekstHetPON"/>
          </w:pPr>
        </w:p>
        <w:p w14:paraId="70BDD59B" w14:textId="77777777" w:rsidR="00932B4A" w:rsidRDefault="00932B4A" w:rsidP="00932B4A">
          <w:pPr>
            <w:pStyle w:val="BasistekstHetPON"/>
          </w:pPr>
        </w:p>
        <w:p w14:paraId="3DB89CEF" w14:textId="77777777" w:rsidR="00932B4A" w:rsidRDefault="000B1B79" w:rsidP="00932B4A">
          <w:pPr>
            <w:pStyle w:val="BasistekstHetPON"/>
          </w:pPr>
        </w:p>
      </w:sdtContent>
    </w:sdt>
    <w:tbl>
      <w:tblPr>
        <w:tblStyle w:val="Tabelraster"/>
        <w:tblpP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
        <w:gridCol w:w="5315"/>
      </w:tblGrid>
      <w:tr w:rsidR="004E1D52" w14:paraId="5B92F964" w14:textId="77777777" w:rsidTr="008C7C3A">
        <w:trPr>
          <w:trHeight w:hRule="exact" w:val="113"/>
        </w:trPr>
        <w:tc>
          <w:tcPr>
            <w:tcW w:w="5999" w:type="dxa"/>
            <w:gridSpan w:val="2"/>
            <w:tcBorders>
              <w:top w:val="single" w:sz="4" w:space="0" w:color="4AC7A7" w:themeColor="accent1"/>
            </w:tcBorders>
            <w:shd w:val="clear" w:color="auto" w:fill="auto"/>
          </w:tcPr>
          <w:p w14:paraId="6E695FF4" w14:textId="77777777" w:rsidR="004E1D52" w:rsidRDefault="004E1D52" w:rsidP="008C7C3A">
            <w:pPr>
              <w:pStyle w:val="BasistekstHetPON"/>
            </w:pPr>
          </w:p>
        </w:tc>
      </w:tr>
      <w:tr w:rsidR="004E1D52" w14:paraId="490B55CE" w14:textId="77777777" w:rsidTr="008C7C3A">
        <w:trPr>
          <w:trHeight w:hRule="exact" w:val="1701"/>
        </w:trPr>
        <w:tc>
          <w:tcPr>
            <w:tcW w:w="5999" w:type="dxa"/>
            <w:gridSpan w:val="2"/>
            <w:shd w:val="clear" w:color="auto" w:fill="auto"/>
          </w:tcPr>
          <w:p w14:paraId="307664F2" w14:textId="77777777" w:rsidR="004E1D52" w:rsidRDefault="004E1D52" w:rsidP="008C7C3A">
            <w:pPr>
              <w:pStyle w:val="BasistekstHetPON"/>
            </w:pPr>
            <w:r>
              <w:t>Voor akkoord,</w:t>
            </w:r>
          </w:p>
        </w:tc>
      </w:tr>
      <w:tr w:rsidR="004E1D52" w14:paraId="1A331132" w14:textId="77777777" w:rsidTr="008C7C3A">
        <w:trPr>
          <w:trHeight w:hRule="exact" w:val="284"/>
        </w:trPr>
        <w:tc>
          <w:tcPr>
            <w:tcW w:w="5999" w:type="dxa"/>
            <w:gridSpan w:val="2"/>
            <w:shd w:val="clear" w:color="auto" w:fill="auto"/>
          </w:tcPr>
          <w:p w14:paraId="52E79B06" w14:textId="5CE13027" w:rsidR="004E1D52" w:rsidRDefault="00D45AC9" w:rsidP="008C7C3A">
            <w:pPr>
              <w:pStyle w:val="BasistekstHetPON"/>
            </w:pPr>
            <w:r>
              <w:t>Naam</w:t>
            </w:r>
          </w:p>
        </w:tc>
      </w:tr>
      <w:tr w:rsidR="004E1D52" w14:paraId="65B707A0" w14:textId="77777777" w:rsidTr="008C7C3A">
        <w:trPr>
          <w:trHeight w:hRule="exact" w:val="284"/>
        </w:trPr>
        <w:tc>
          <w:tcPr>
            <w:tcW w:w="5999" w:type="dxa"/>
            <w:gridSpan w:val="2"/>
            <w:shd w:val="clear" w:color="auto" w:fill="auto"/>
          </w:tcPr>
          <w:p w14:paraId="342760BD" w14:textId="264907D6" w:rsidR="004E1D52" w:rsidRDefault="00D45AC9" w:rsidP="008C7C3A">
            <w:pPr>
              <w:pStyle w:val="BasistekstHetPON"/>
            </w:pPr>
            <w:r>
              <w:t>Functie</w:t>
            </w:r>
          </w:p>
        </w:tc>
      </w:tr>
      <w:tr w:rsidR="004E1D52" w14:paraId="4BA41CEC" w14:textId="77777777" w:rsidTr="008C7C3A">
        <w:trPr>
          <w:trHeight w:hRule="exact" w:val="567"/>
        </w:trPr>
        <w:tc>
          <w:tcPr>
            <w:tcW w:w="684" w:type="dxa"/>
            <w:shd w:val="clear" w:color="auto" w:fill="auto"/>
            <w:vAlign w:val="bottom"/>
          </w:tcPr>
          <w:p w14:paraId="39AC8494" w14:textId="77777777" w:rsidR="004E1D52" w:rsidRDefault="004E1D52" w:rsidP="008C7C3A">
            <w:pPr>
              <w:pStyle w:val="BasistekstHetPON"/>
            </w:pPr>
            <w:r>
              <w:t xml:space="preserve">datum: </w:t>
            </w:r>
          </w:p>
        </w:tc>
        <w:tc>
          <w:tcPr>
            <w:tcW w:w="5315" w:type="dxa"/>
            <w:tcBorders>
              <w:bottom w:val="single" w:sz="4" w:space="0" w:color="4AC7A7" w:themeColor="accent1"/>
            </w:tcBorders>
            <w:shd w:val="clear" w:color="auto" w:fill="auto"/>
            <w:vAlign w:val="bottom"/>
          </w:tcPr>
          <w:p w14:paraId="2A66FA7B" w14:textId="6C098B75" w:rsidR="004E1D52" w:rsidRPr="00D84901" w:rsidRDefault="000B1B79" w:rsidP="00D45AC9">
            <w:pPr>
              <w:pStyle w:val="BasistekstHetPON"/>
            </w:pPr>
            <w:sdt>
              <w:sdtPr>
                <w:id w:val="2126729403"/>
                <w:placeholder>
                  <w:docPart w:val="C6D0DCC20EED409EA75B8F41314E12FF"/>
                </w:placeholder>
                <w:date>
                  <w:dateFormat w:val="d MMMM yyyy"/>
                  <w:lid w:val="nl-NL"/>
                  <w:storeMappedDataAs w:val="dateTime"/>
                  <w:calendar w:val="gregorian"/>
                </w:date>
              </w:sdtPr>
              <w:sdtEndPr/>
              <w:sdtContent>
                <w:r w:rsidR="00D45AC9">
                  <w:t xml:space="preserve"> </w:t>
                </w:r>
              </w:sdtContent>
            </w:sdt>
          </w:p>
        </w:tc>
      </w:tr>
      <w:tr w:rsidR="004E1D52" w14:paraId="131676C9" w14:textId="77777777" w:rsidTr="008C7C3A">
        <w:trPr>
          <w:trHeight w:hRule="exact" w:val="510"/>
        </w:trPr>
        <w:tc>
          <w:tcPr>
            <w:tcW w:w="684" w:type="dxa"/>
            <w:shd w:val="clear" w:color="auto" w:fill="auto"/>
          </w:tcPr>
          <w:p w14:paraId="71F65436" w14:textId="77777777" w:rsidR="004E1D52" w:rsidRDefault="004E1D52" w:rsidP="008C7C3A">
            <w:pPr>
              <w:pStyle w:val="BasistekstHetPON"/>
              <w:jc w:val="right"/>
            </w:pPr>
          </w:p>
        </w:tc>
        <w:tc>
          <w:tcPr>
            <w:tcW w:w="5315" w:type="dxa"/>
            <w:tcBorders>
              <w:top w:val="single" w:sz="4" w:space="0" w:color="4AC7A7" w:themeColor="accent1"/>
            </w:tcBorders>
            <w:shd w:val="clear" w:color="auto" w:fill="auto"/>
          </w:tcPr>
          <w:p w14:paraId="12098A97" w14:textId="77777777" w:rsidR="004E1D52" w:rsidRPr="00D84901" w:rsidRDefault="004E1D52" w:rsidP="008C7C3A">
            <w:pPr>
              <w:pStyle w:val="BasistekstHetPON"/>
              <w:jc w:val="right"/>
            </w:pPr>
          </w:p>
        </w:tc>
      </w:tr>
    </w:tbl>
    <w:p w14:paraId="5FD7ABC6" w14:textId="77777777" w:rsidR="00932B4A" w:rsidRDefault="00932B4A" w:rsidP="00932B4A">
      <w:pPr>
        <w:pStyle w:val="BasistekstHetPON"/>
        <w:rPr>
          <w:b/>
        </w:rPr>
      </w:pPr>
    </w:p>
    <w:p w14:paraId="6FE5B1F4" w14:textId="77777777" w:rsidR="00932B4A" w:rsidRDefault="00932B4A" w:rsidP="00E9569F">
      <w:pPr>
        <w:pStyle w:val="BasistekstHetPON"/>
      </w:pPr>
      <w:r>
        <w:br w:type="page"/>
      </w:r>
    </w:p>
    <w:sdt>
      <w:sdtPr>
        <w:id w:val="-224445470"/>
        <w:lock w:val="contentLocked"/>
        <w:placeholder>
          <w:docPart w:val="042F159F49E146D894F7311EEAE00DA8"/>
        </w:placeholder>
        <w:group/>
      </w:sdtPr>
      <w:sdtEndPr/>
      <w:sdtContent>
        <w:p w14:paraId="59E8D47A" w14:textId="77777777" w:rsidR="00932B4A" w:rsidRDefault="00932B4A" w:rsidP="000444B5">
          <w:pPr>
            <w:pStyle w:val="BasistekstHetPON"/>
          </w:pPr>
          <w:r>
            <w:rPr>
              <w:noProof/>
            </w:rPr>
            <mc:AlternateContent>
              <mc:Choice Requires="wpc">
                <w:drawing>
                  <wp:anchor distT="0" distB="0" distL="114300" distR="114300" simplePos="0" relativeHeight="251666432" behindDoc="1" locked="0" layoutInCell="1" allowOverlap="1" wp14:anchorId="781C600B" wp14:editId="739D6B12">
                    <wp:simplePos x="0" y="0"/>
                    <wp:positionH relativeFrom="page">
                      <wp:align>left</wp:align>
                    </wp:positionH>
                    <wp:positionV relativeFrom="page">
                      <wp:align>top</wp:align>
                    </wp:positionV>
                    <wp:extent cx="5477069" cy="7564755"/>
                    <wp:effectExtent l="0" t="0" r="0" b="0"/>
                    <wp:wrapNone/>
                    <wp:docPr id="16" name="JE1803291230JU pag3.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Freeform 16"/>
                            <wps:cNvSpPr>
                              <a:spLocks noEditPoints="1"/>
                            </wps:cNvSpPr>
                            <wps:spPr bwMode="auto">
                              <a:xfrm>
                                <a:off x="1080135" y="6211570"/>
                                <a:ext cx="376555" cy="376555"/>
                              </a:xfrm>
                              <a:custGeom>
                                <a:avLst/>
                                <a:gdLst>
                                  <a:gd name="T0" fmla="*/ 593 w 1186"/>
                                  <a:gd name="T1" fmla="*/ 0 h 1186"/>
                                  <a:gd name="T2" fmla="*/ 0 w 1186"/>
                                  <a:gd name="T3" fmla="*/ 593 h 1186"/>
                                  <a:gd name="T4" fmla="*/ 593 w 1186"/>
                                  <a:gd name="T5" fmla="*/ 1186 h 1186"/>
                                  <a:gd name="T6" fmla="*/ 1186 w 1186"/>
                                  <a:gd name="T7" fmla="*/ 593 h 1186"/>
                                  <a:gd name="T8" fmla="*/ 593 w 1186"/>
                                  <a:gd name="T9" fmla="*/ 0 h 1186"/>
                                  <a:gd name="T10" fmla="*/ 593 w 1186"/>
                                  <a:gd name="T11" fmla="*/ 776 h 1186"/>
                                  <a:gd name="T12" fmla="*/ 411 w 1186"/>
                                  <a:gd name="T13" fmla="*/ 593 h 1186"/>
                                  <a:gd name="T14" fmla="*/ 593 w 1186"/>
                                  <a:gd name="T15" fmla="*/ 410 h 1186"/>
                                  <a:gd name="T16" fmla="*/ 775 w 1186"/>
                                  <a:gd name="T17" fmla="*/ 593 h 1186"/>
                                  <a:gd name="T18" fmla="*/ 593 w 1186"/>
                                  <a:gd name="T19" fmla="*/ 77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6" h="1186">
                                    <a:moveTo>
                                      <a:pt x="593" y="0"/>
                                    </a:moveTo>
                                    <a:cubicBezTo>
                                      <a:pt x="265" y="0"/>
                                      <a:pt x="0" y="265"/>
                                      <a:pt x="0" y="593"/>
                                    </a:cubicBezTo>
                                    <a:cubicBezTo>
                                      <a:pt x="0" y="921"/>
                                      <a:pt x="265" y="1186"/>
                                      <a:pt x="593" y="1186"/>
                                    </a:cubicBezTo>
                                    <a:cubicBezTo>
                                      <a:pt x="921" y="1186"/>
                                      <a:pt x="1186" y="921"/>
                                      <a:pt x="1186" y="593"/>
                                    </a:cubicBezTo>
                                    <a:cubicBezTo>
                                      <a:pt x="1186" y="265"/>
                                      <a:pt x="921" y="0"/>
                                      <a:pt x="593" y="0"/>
                                    </a:cubicBezTo>
                                    <a:close/>
                                    <a:moveTo>
                                      <a:pt x="593" y="776"/>
                                    </a:moveTo>
                                    <a:cubicBezTo>
                                      <a:pt x="493" y="776"/>
                                      <a:pt x="411" y="694"/>
                                      <a:pt x="411" y="593"/>
                                    </a:cubicBezTo>
                                    <a:cubicBezTo>
                                      <a:pt x="411" y="492"/>
                                      <a:pt x="493" y="410"/>
                                      <a:pt x="593" y="410"/>
                                    </a:cubicBezTo>
                                    <a:cubicBezTo>
                                      <a:pt x="693" y="410"/>
                                      <a:pt x="775" y="492"/>
                                      <a:pt x="775" y="593"/>
                                    </a:cubicBezTo>
                                    <a:cubicBezTo>
                                      <a:pt x="775" y="694"/>
                                      <a:pt x="693" y="776"/>
                                      <a:pt x="593" y="77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
                            <wps:cNvSpPr>
                              <a:spLocks noEditPoints="1"/>
                            </wps:cNvSpPr>
                            <wps:spPr bwMode="auto">
                              <a:xfrm>
                                <a:off x="1092835" y="5821680"/>
                                <a:ext cx="350520" cy="1022350"/>
                              </a:xfrm>
                              <a:custGeom>
                                <a:avLst/>
                                <a:gdLst>
                                  <a:gd name="T0" fmla="*/ 401 w 1104"/>
                                  <a:gd name="T1" fmla="*/ 721 h 3218"/>
                                  <a:gd name="T2" fmla="*/ 679 w 1104"/>
                                  <a:gd name="T3" fmla="*/ 1273 h 3218"/>
                                  <a:gd name="T4" fmla="*/ 736 w 1104"/>
                                  <a:gd name="T5" fmla="*/ 1277 h 3218"/>
                                  <a:gd name="T6" fmla="*/ 766 w 1104"/>
                                  <a:gd name="T7" fmla="*/ 1277 h 3218"/>
                                  <a:gd name="T8" fmla="*/ 771 w 1104"/>
                                  <a:gd name="T9" fmla="*/ 1277 h 3218"/>
                                  <a:gd name="T10" fmla="*/ 1101 w 1104"/>
                                  <a:gd name="T11" fmla="*/ 932 h 3218"/>
                                  <a:gd name="T12" fmla="*/ 0 w 1104"/>
                                  <a:gd name="T13" fmla="*/ 517 h 3218"/>
                                  <a:gd name="T14" fmla="*/ 589 w 1104"/>
                                  <a:gd name="T15" fmla="*/ 721 h 3218"/>
                                  <a:gd name="T16" fmla="*/ 912 w 1104"/>
                                  <a:gd name="T17" fmla="*/ 721 h 3218"/>
                                  <a:gd name="T18" fmla="*/ 766 w 1104"/>
                                  <a:gd name="T19" fmla="*/ 1069 h 3218"/>
                                  <a:gd name="T20" fmla="*/ 589 w 1104"/>
                                  <a:gd name="T21" fmla="*/ 924 h 3218"/>
                                  <a:gd name="T22" fmla="*/ 0 w 1104"/>
                                  <a:gd name="T23" fmla="*/ 2397 h 3218"/>
                                  <a:gd name="T24" fmla="*/ 1097 w 1104"/>
                                  <a:gd name="T25" fmla="*/ 2611 h 3218"/>
                                  <a:gd name="T26" fmla="*/ 1097 w 1104"/>
                                  <a:gd name="T27" fmla="*/ 3014 h 3218"/>
                                  <a:gd name="T28" fmla="*/ 0 w 1104"/>
                                  <a:gd name="T29" fmla="*/ 3218 h 3218"/>
                                  <a:gd name="T30" fmla="*/ 724 w 1104"/>
                                  <a:gd name="T31" fmla="*/ 2600 h 3218"/>
                                  <a:gd name="T32" fmla="*/ 0 w 1104"/>
                                  <a:gd name="T33" fmla="*/ 2397 h 3218"/>
                                  <a:gd name="T34" fmla="*/ 552 w 1104"/>
                                  <a:gd name="T35" fmla="*/ 1411 h 3218"/>
                                  <a:gd name="T36" fmla="*/ 552 w 1104"/>
                                  <a:gd name="T37" fmla="*/ 2229 h 3218"/>
                                  <a:gd name="T38" fmla="*/ 370 w 1104"/>
                                  <a:gd name="T39" fmla="*/ 1820 h 3218"/>
                                  <a:gd name="T40" fmla="*/ 734 w 1104"/>
                                  <a:gd name="T41" fmla="*/ 1820 h 3218"/>
                                  <a:gd name="T42" fmla="*/ 370 w 1104"/>
                                  <a:gd name="T43" fmla="*/ 1820 h 3218"/>
                                  <a:gd name="T44" fmla="*/ 2 w 1104"/>
                                  <a:gd name="T45" fmla="*/ 414 h 3218"/>
                                  <a:gd name="T46" fmla="*/ 103 w 1104"/>
                                  <a:gd name="T47" fmla="*/ 0 h 3218"/>
                                  <a:gd name="T48" fmla="*/ 259 w 1104"/>
                                  <a:gd name="T49" fmla="*/ 162 h 3218"/>
                                  <a:gd name="T50" fmla="*/ 360 w 1104"/>
                                  <a:gd name="T51" fmla="*/ 0 h 3218"/>
                                  <a:gd name="T52" fmla="*/ 259 w 1104"/>
                                  <a:gd name="T53" fmla="*/ 414 h 3218"/>
                                  <a:gd name="T54" fmla="*/ 103 w 1104"/>
                                  <a:gd name="T55" fmla="*/ 257 h 3218"/>
                                  <a:gd name="T56" fmla="*/ 746 w 1104"/>
                                  <a:gd name="T57" fmla="*/ 414 h 3218"/>
                                  <a:gd name="T58" fmla="*/ 446 w 1104"/>
                                  <a:gd name="T59" fmla="*/ 0 h 3218"/>
                                  <a:gd name="T60" fmla="*/ 740 w 1104"/>
                                  <a:gd name="T61" fmla="*/ 95 h 3218"/>
                                  <a:gd name="T62" fmla="*/ 547 w 1104"/>
                                  <a:gd name="T63" fmla="*/ 162 h 3218"/>
                                  <a:gd name="T64" fmla="*/ 700 w 1104"/>
                                  <a:gd name="T65" fmla="*/ 257 h 3218"/>
                                  <a:gd name="T66" fmla="*/ 547 w 1104"/>
                                  <a:gd name="T67" fmla="*/ 320 h 3218"/>
                                  <a:gd name="T68" fmla="*/ 746 w 1104"/>
                                  <a:gd name="T69" fmla="*/ 414 h 3218"/>
                                  <a:gd name="T70" fmla="*/ 1104 w 1104"/>
                                  <a:gd name="T71" fmla="*/ 95 h 3218"/>
                                  <a:gd name="T72" fmla="*/ 1006 w 1104"/>
                                  <a:gd name="T73" fmla="*/ 414 h 3218"/>
                                  <a:gd name="T74" fmla="*/ 905 w 1104"/>
                                  <a:gd name="T75" fmla="*/ 95 h 3218"/>
                                  <a:gd name="T76" fmla="*/ 806 w 1104"/>
                                  <a:gd name="T77" fmla="*/ 0 h 3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04" h="3218">
                                    <a:moveTo>
                                      <a:pt x="0" y="721"/>
                                    </a:moveTo>
                                    <a:cubicBezTo>
                                      <a:pt x="401" y="721"/>
                                      <a:pt x="401" y="721"/>
                                      <a:pt x="401" y="721"/>
                                    </a:cubicBezTo>
                                    <a:cubicBezTo>
                                      <a:pt x="401" y="932"/>
                                      <a:pt x="401" y="932"/>
                                      <a:pt x="401" y="932"/>
                                    </a:cubicBezTo>
                                    <a:cubicBezTo>
                                      <a:pt x="401" y="1142"/>
                                      <a:pt x="516" y="1253"/>
                                      <a:pt x="679" y="1273"/>
                                    </a:cubicBezTo>
                                    <a:cubicBezTo>
                                      <a:pt x="731" y="1277"/>
                                      <a:pt x="731" y="1277"/>
                                      <a:pt x="731" y="1277"/>
                                    </a:cubicBezTo>
                                    <a:cubicBezTo>
                                      <a:pt x="736" y="1277"/>
                                      <a:pt x="736" y="1277"/>
                                      <a:pt x="736" y="1277"/>
                                    </a:cubicBezTo>
                                    <a:cubicBezTo>
                                      <a:pt x="736" y="1277"/>
                                      <a:pt x="736" y="1277"/>
                                      <a:pt x="736" y="1277"/>
                                    </a:cubicBezTo>
                                    <a:cubicBezTo>
                                      <a:pt x="766" y="1277"/>
                                      <a:pt x="766" y="1277"/>
                                      <a:pt x="766" y="1277"/>
                                    </a:cubicBezTo>
                                    <a:cubicBezTo>
                                      <a:pt x="766" y="1277"/>
                                      <a:pt x="766" y="1277"/>
                                      <a:pt x="766" y="1277"/>
                                    </a:cubicBezTo>
                                    <a:cubicBezTo>
                                      <a:pt x="771" y="1277"/>
                                      <a:pt x="771" y="1277"/>
                                      <a:pt x="771" y="1277"/>
                                    </a:cubicBezTo>
                                    <a:cubicBezTo>
                                      <a:pt x="815" y="1274"/>
                                      <a:pt x="815" y="1274"/>
                                      <a:pt x="815" y="1274"/>
                                    </a:cubicBezTo>
                                    <a:cubicBezTo>
                                      <a:pt x="982" y="1257"/>
                                      <a:pt x="1101" y="1145"/>
                                      <a:pt x="1101" y="932"/>
                                    </a:cubicBezTo>
                                    <a:cubicBezTo>
                                      <a:pt x="1101" y="517"/>
                                      <a:pt x="1101" y="517"/>
                                      <a:pt x="1101" y="517"/>
                                    </a:cubicBezTo>
                                    <a:cubicBezTo>
                                      <a:pt x="0" y="517"/>
                                      <a:pt x="0" y="517"/>
                                      <a:pt x="0" y="517"/>
                                    </a:cubicBezTo>
                                    <a:lnTo>
                                      <a:pt x="0" y="721"/>
                                    </a:lnTo>
                                    <a:close/>
                                    <a:moveTo>
                                      <a:pt x="589" y="721"/>
                                    </a:moveTo>
                                    <a:cubicBezTo>
                                      <a:pt x="620" y="721"/>
                                      <a:pt x="620" y="721"/>
                                      <a:pt x="620" y="721"/>
                                    </a:cubicBezTo>
                                    <a:cubicBezTo>
                                      <a:pt x="912" y="721"/>
                                      <a:pt x="912" y="721"/>
                                      <a:pt x="912" y="721"/>
                                    </a:cubicBezTo>
                                    <a:cubicBezTo>
                                      <a:pt x="912" y="924"/>
                                      <a:pt x="912" y="924"/>
                                      <a:pt x="912" y="924"/>
                                    </a:cubicBezTo>
                                    <a:cubicBezTo>
                                      <a:pt x="912" y="1014"/>
                                      <a:pt x="867" y="1069"/>
                                      <a:pt x="766" y="1069"/>
                                    </a:cubicBezTo>
                                    <a:cubicBezTo>
                                      <a:pt x="736" y="1069"/>
                                      <a:pt x="736" y="1069"/>
                                      <a:pt x="736" y="1069"/>
                                    </a:cubicBezTo>
                                    <a:cubicBezTo>
                                      <a:pt x="635" y="1069"/>
                                      <a:pt x="589" y="1014"/>
                                      <a:pt x="589" y="924"/>
                                    </a:cubicBezTo>
                                    <a:lnTo>
                                      <a:pt x="589" y="721"/>
                                    </a:lnTo>
                                    <a:close/>
                                    <a:moveTo>
                                      <a:pt x="0" y="2397"/>
                                    </a:moveTo>
                                    <a:cubicBezTo>
                                      <a:pt x="1097" y="2397"/>
                                      <a:pt x="1097" y="2397"/>
                                      <a:pt x="1097" y="2397"/>
                                    </a:cubicBezTo>
                                    <a:cubicBezTo>
                                      <a:pt x="1097" y="2611"/>
                                      <a:pt x="1097" y="2611"/>
                                      <a:pt x="1097" y="2611"/>
                                    </a:cubicBezTo>
                                    <a:cubicBezTo>
                                      <a:pt x="373" y="3014"/>
                                      <a:pt x="373" y="3014"/>
                                      <a:pt x="373" y="3014"/>
                                    </a:cubicBezTo>
                                    <a:cubicBezTo>
                                      <a:pt x="1097" y="3014"/>
                                      <a:pt x="1097" y="3014"/>
                                      <a:pt x="1097" y="3014"/>
                                    </a:cubicBezTo>
                                    <a:cubicBezTo>
                                      <a:pt x="1097" y="3218"/>
                                      <a:pt x="1097" y="3218"/>
                                      <a:pt x="1097" y="3218"/>
                                    </a:cubicBezTo>
                                    <a:cubicBezTo>
                                      <a:pt x="0" y="3218"/>
                                      <a:pt x="0" y="3218"/>
                                      <a:pt x="0" y="3218"/>
                                    </a:cubicBezTo>
                                    <a:cubicBezTo>
                                      <a:pt x="0" y="3003"/>
                                      <a:pt x="0" y="3003"/>
                                      <a:pt x="0" y="3003"/>
                                    </a:cubicBezTo>
                                    <a:cubicBezTo>
                                      <a:pt x="724" y="2600"/>
                                      <a:pt x="724" y="2600"/>
                                      <a:pt x="724" y="2600"/>
                                    </a:cubicBezTo>
                                    <a:cubicBezTo>
                                      <a:pt x="0" y="2600"/>
                                      <a:pt x="0" y="2600"/>
                                      <a:pt x="0" y="2600"/>
                                    </a:cubicBezTo>
                                    <a:lnTo>
                                      <a:pt x="0" y="2397"/>
                                    </a:lnTo>
                                    <a:close/>
                                    <a:moveTo>
                                      <a:pt x="959" y="1820"/>
                                    </a:moveTo>
                                    <a:cubicBezTo>
                                      <a:pt x="959" y="1594"/>
                                      <a:pt x="777" y="1411"/>
                                      <a:pt x="552" y="1411"/>
                                    </a:cubicBezTo>
                                    <a:cubicBezTo>
                                      <a:pt x="327" y="1411"/>
                                      <a:pt x="145" y="1594"/>
                                      <a:pt x="145" y="1820"/>
                                    </a:cubicBezTo>
                                    <a:cubicBezTo>
                                      <a:pt x="145" y="2046"/>
                                      <a:pt x="327" y="2229"/>
                                      <a:pt x="552" y="2229"/>
                                    </a:cubicBezTo>
                                    <a:cubicBezTo>
                                      <a:pt x="777" y="2229"/>
                                      <a:pt x="959" y="2046"/>
                                      <a:pt x="959" y="1820"/>
                                    </a:cubicBezTo>
                                    <a:close/>
                                    <a:moveTo>
                                      <a:pt x="370" y="1820"/>
                                    </a:moveTo>
                                    <a:cubicBezTo>
                                      <a:pt x="370" y="1719"/>
                                      <a:pt x="452" y="1637"/>
                                      <a:pt x="552" y="1637"/>
                                    </a:cubicBezTo>
                                    <a:cubicBezTo>
                                      <a:pt x="652" y="1637"/>
                                      <a:pt x="734" y="1719"/>
                                      <a:pt x="734" y="1820"/>
                                    </a:cubicBezTo>
                                    <a:cubicBezTo>
                                      <a:pt x="734" y="1921"/>
                                      <a:pt x="652" y="2003"/>
                                      <a:pt x="552" y="2003"/>
                                    </a:cubicBezTo>
                                    <a:cubicBezTo>
                                      <a:pt x="452" y="2003"/>
                                      <a:pt x="370" y="1921"/>
                                      <a:pt x="370" y="1820"/>
                                    </a:cubicBezTo>
                                    <a:close/>
                                    <a:moveTo>
                                      <a:pt x="103" y="414"/>
                                    </a:moveTo>
                                    <a:cubicBezTo>
                                      <a:pt x="2" y="414"/>
                                      <a:pt x="2" y="414"/>
                                      <a:pt x="2" y="414"/>
                                    </a:cubicBezTo>
                                    <a:cubicBezTo>
                                      <a:pt x="2" y="0"/>
                                      <a:pt x="2" y="0"/>
                                      <a:pt x="2" y="0"/>
                                    </a:cubicBezTo>
                                    <a:cubicBezTo>
                                      <a:pt x="103" y="0"/>
                                      <a:pt x="103" y="0"/>
                                      <a:pt x="103" y="0"/>
                                    </a:cubicBezTo>
                                    <a:cubicBezTo>
                                      <a:pt x="103" y="162"/>
                                      <a:pt x="103" y="162"/>
                                      <a:pt x="103" y="162"/>
                                    </a:cubicBezTo>
                                    <a:cubicBezTo>
                                      <a:pt x="259" y="162"/>
                                      <a:pt x="259" y="162"/>
                                      <a:pt x="259" y="162"/>
                                    </a:cubicBezTo>
                                    <a:cubicBezTo>
                                      <a:pt x="259" y="0"/>
                                      <a:pt x="259" y="0"/>
                                      <a:pt x="259" y="0"/>
                                    </a:cubicBezTo>
                                    <a:cubicBezTo>
                                      <a:pt x="360" y="0"/>
                                      <a:pt x="360" y="0"/>
                                      <a:pt x="360" y="0"/>
                                    </a:cubicBezTo>
                                    <a:cubicBezTo>
                                      <a:pt x="360" y="414"/>
                                      <a:pt x="360" y="414"/>
                                      <a:pt x="360" y="414"/>
                                    </a:cubicBezTo>
                                    <a:cubicBezTo>
                                      <a:pt x="259" y="414"/>
                                      <a:pt x="259" y="414"/>
                                      <a:pt x="259" y="414"/>
                                    </a:cubicBezTo>
                                    <a:cubicBezTo>
                                      <a:pt x="259" y="257"/>
                                      <a:pt x="259" y="257"/>
                                      <a:pt x="259" y="257"/>
                                    </a:cubicBezTo>
                                    <a:cubicBezTo>
                                      <a:pt x="103" y="257"/>
                                      <a:pt x="103" y="257"/>
                                      <a:pt x="103" y="257"/>
                                    </a:cubicBezTo>
                                    <a:lnTo>
                                      <a:pt x="103" y="414"/>
                                    </a:lnTo>
                                    <a:close/>
                                    <a:moveTo>
                                      <a:pt x="746" y="414"/>
                                    </a:moveTo>
                                    <a:cubicBezTo>
                                      <a:pt x="446" y="414"/>
                                      <a:pt x="446" y="414"/>
                                      <a:pt x="446" y="414"/>
                                    </a:cubicBezTo>
                                    <a:cubicBezTo>
                                      <a:pt x="446" y="0"/>
                                      <a:pt x="446" y="0"/>
                                      <a:pt x="446" y="0"/>
                                    </a:cubicBezTo>
                                    <a:cubicBezTo>
                                      <a:pt x="740" y="0"/>
                                      <a:pt x="740" y="0"/>
                                      <a:pt x="740" y="0"/>
                                    </a:cubicBezTo>
                                    <a:cubicBezTo>
                                      <a:pt x="740" y="95"/>
                                      <a:pt x="740" y="95"/>
                                      <a:pt x="740" y="95"/>
                                    </a:cubicBezTo>
                                    <a:cubicBezTo>
                                      <a:pt x="547" y="95"/>
                                      <a:pt x="547" y="95"/>
                                      <a:pt x="547" y="95"/>
                                    </a:cubicBezTo>
                                    <a:cubicBezTo>
                                      <a:pt x="547" y="162"/>
                                      <a:pt x="547" y="162"/>
                                      <a:pt x="547" y="162"/>
                                    </a:cubicBezTo>
                                    <a:cubicBezTo>
                                      <a:pt x="700" y="162"/>
                                      <a:pt x="700" y="162"/>
                                      <a:pt x="700" y="162"/>
                                    </a:cubicBezTo>
                                    <a:cubicBezTo>
                                      <a:pt x="700" y="257"/>
                                      <a:pt x="700" y="257"/>
                                      <a:pt x="700" y="257"/>
                                    </a:cubicBezTo>
                                    <a:cubicBezTo>
                                      <a:pt x="547" y="257"/>
                                      <a:pt x="547" y="257"/>
                                      <a:pt x="547" y="257"/>
                                    </a:cubicBezTo>
                                    <a:cubicBezTo>
                                      <a:pt x="547" y="320"/>
                                      <a:pt x="547" y="320"/>
                                      <a:pt x="547" y="320"/>
                                    </a:cubicBezTo>
                                    <a:cubicBezTo>
                                      <a:pt x="746" y="320"/>
                                      <a:pt x="746" y="320"/>
                                      <a:pt x="746" y="320"/>
                                    </a:cubicBezTo>
                                    <a:lnTo>
                                      <a:pt x="746" y="414"/>
                                    </a:lnTo>
                                    <a:close/>
                                    <a:moveTo>
                                      <a:pt x="1104" y="0"/>
                                    </a:moveTo>
                                    <a:cubicBezTo>
                                      <a:pt x="1104" y="95"/>
                                      <a:pt x="1104" y="95"/>
                                      <a:pt x="1104" y="95"/>
                                    </a:cubicBezTo>
                                    <a:cubicBezTo>
                                      <a:pt x="1006" y="95"/>
                                      <a:pt x="1006" y="95"/>
                                      <a:pt x="1006" y="95"/>
                                    </a:cubicBezTo>
                                    <a:cubicBezTo>
                                      <a:pt x="1006" y="414"/>
                                      <a:pt x="1006" y="414"/>
                                      <a:pt x="1006" y="414"/>
                                    </a:cubicBezTo>
                                    <a:cubicBezTo>
                                      <a:pt x="905" y="414"/>
                                      <a:pt x="905" y="414"/>
                                      <a:pt x="905" y="414"/>
                                    </a:cubicBezTo>
                                    <a:cubicBezTo>
                                      <a:pt x="905" y="95"/>
                                      <a:pt x="905" y="95"/>
                                      <a:pt x="905" y="95"/>
                                    </a:cubicBezTo>
                                    <a:cubicBezTo>
                                      <a:pt x="806" y="95"/>
                                      <a:pt x="806" y="95"/>
                                      <a:pt x="806" y="95"/>
                                    </a:cubicBezTo>
                                    <a:cubicBezTo>
                                      <a:pt x="806" y="0"/>
                                      <a:pt x="806" y="0"/>
                                      <a:pt x="806" y="0"/>
                                    </a:cubicBezTo>
                                    <a:lnTo>
                                      <a:pt x="110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C10118" id="JE1803291230JU pag3.emf" o:spid="_x0000_s1026" editas="canvas" style="position:absolute;margin-left:0;margin-top:0;width:431.25pt;height:595.65pt;z-index:-251650048;mso-position-horizontal:left;mso-position-horizontal-relative:page;mso-position-vertical:top;mso-position-vertical-relative:page" coordsize="54768,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">
                    <v:shape id="_x0000_s1027" type="#_x0000_t75" style="position:absolute;width:54768;height:75647;visibility:visible;mso-wrap-style:square">
                      <v:fill o:detectmouseclick="t"/>
                      <v:path o:connecttype="none"/>
                    </v:shape>
                    <v:shape id="Freeform 16" o:spid="_x0000_s1028" style="position:absolute;left:10801;top:62115;width:3765;height:3766;visibility:visible;mso-wrap-style:square;v-text-anchor:top" coordsize="118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" path="m593,c265,,,265,,593v,328,265,593,593,593c921,1186,1186,921,1186,593,1186,265,921,,593,xm593,776c493,776,411,694,411,593v,-101,82,-183,182,-183c693,410,775,492,775,593v,101,-82,183,-182,183xe" stroked="f">
                      <v:path arrowok="t" o:connecttype="custom" o:connectlocs="188278,0;0,188278;188278,376555;376555,188278;188278,0;188278,246380;130493,188278;188278,130175;246063,188278;188278,246380" o:connectangles="0,0,0,0,0,0,0,0,0,0"/>
                      <o:lock v:ext="edit" verticies="t"/>
                    </v:shape>
                    <v:shape id="Freeform 17" o:spid="_x0000_s1029" style="position:absolute;left:10928;top:58216;width:3505;height:10224;visibility:visible;mso-wrap-style:square;v-text-anchor:top" coordsize="1104,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" path="m,721v401,,401,,401,c401,932,401,932,401,932v,210,115,321,278,341c731,1277,731,1277,731,1277v5,,5,,5,c736,1277,736,1277,736,1277v30,,30,,30,c766,1277,766,1277,766,1277v5,,5,,5,c815,1274,815,1274,815,1274v167,-17,286,-129,286,-342c1101,517,1101,517,1101,517,,517,,517,,517l,721xm589,721v31,,31,,31,c912,721,912,721,912,721v,203,,203,,203c912,1014,867,1069,766,1069v-30,,-30,,-30,c635,1069,589,1014,589,924r,-203xm,2397v1097,,1097,,1097,c1097,2611,1097,2611,1097,2611,373,3014,373,3014,373,3014v724,,724,,724,c1097,3218,1097,3218,1097,3218,,3218,,3218,,3218,,3003,,3003,,3003,724,2600,724,2600,724,2600,,2600,,2600,,2600l,2397xm959,1820v,-226,-182,-409,-407,-409c327,1411,145,1594,145,1820v,226,182,409,407,409c777,2229,959,2046,959,1820xm370,1820v,-101,82,-183,182,-183c652,1637,734,1719,734,1820v,101,-82,183,-182,183c452,2003,370,1921,370,1820xm103,414c2,414,2,414,2,414,2,,2,,2,,103,,103,,103,v,162,,162,,162c259,162,259,162,259,162,259,,259,,259,,360,,360,,360,v,414,,414,,414c259,414,259,414,259,414v,-157,,-157,,-157c103,257,103,257,103,257r,157xm746,414v-300,,-300,,-300,c446,,446,,446,,740,,740,,740,v,95,,95,,95c547,95,547,95,547,95v,67,,67,,67c700,162,700,162,700,162v,95,,95,,95c547,257,547,257,547,257v,63,,63,,63c746,320,746,320,746,320r,94xm1104,v,95,,95,,95c1006,95,1006,95,1006,95v,319,,319,,319c905,414,905,414,905,414v,-319,,-319,,-319c806,95,806,95,806,95,806,,806,,806,r298,xe" fillcolor="#1d1d1b" stroked="f">
                      <v:path arrowok="t" o:connecttype="custom" o:connectlocs="127318,229060;215583,404429;233680,405699;243205,405699;244793,405699;349568,296094;0,164250;187008,229060;289560,229060;243205,339618;187008,293552;0,761520;348298,829508;348298,957540;0,1022350;229870,826013;0,761520;175260,448271;175260,708147;117475,578209;233045,578209;117475,578209;635,131527;32703,0;82233,51467;114300,0;82233,131527;32703,81648;236855,131527;141605,0;234950,30181;173673,51467;222250,81648;173673,101663;236855,131527;350520,30181;319405,131527;287338,30181;255905,0" o:connectangles="0,0,0,0,0,0,0,0,0,0,0,0,0,0,0,0,0,0,0,0,0,0,0,0,0,0,0,0,0,0,0,0,0,0,0,0,0,0,0"/>
                      <o:lock v:ext="edit" verticies="t"/>
                    </v:shape>
                    <w10:wrap anchorx="page" anchory="page"/>
                  </v:group>
                </w:pict>
              </mc:Fallback>
            </mc:AlternateContent>
          </w:r>
          <w:r w:rsidR="006D17F7">
            <w:t xml:space="preserve"> </w:t>
          </w:r>
          <w:r w:rsidR="00E51BAA">
            <w:rPr>
              <w:noProof/>
            </w:rPr>
            <mc:AlternateContent>
              <mc:Choice Requires="wps">
                <w:drawing>
                  <wp:anchor distT="0" distB="0" distL="114300" distR="114300" simplePos="0" relativeHeight="251664127" behindDoc="1" locked="1" layoutInCell="1" allowOverlap="1" wp14:anchorId="79219316" wp14:editId="1814B572">
                    <wp:simplePos x="0" y="0"/>
                    <wp:positionH relativeFrom="page">
                      <wp:posOffset>5166360</wp:posOffset>
                    </wp:positionH>
                    <wp:positionV relativeFrom="page">
                      <wp:posOffset>6826885</wp:posOffset>
                    </wp:positionV>
                    <wp:extent cx="4535805" cy="259080"/>
                    <wp:effectExtent l="0" t="0" r="0" b="7620"/>
                    <wp:wrapNone/>
                    <wp:docPr id="29" name="Rechthoek 29"/>
                    <wp:cNvGraphicFramePr/>
                    <a:graphic xmlns:a="http://schemas.openxmlformats.org/drawingml/2006/main">
                      <a:graphicData uri="http://schemas.microsoft.com/office/word/2010/wordprocessingShape">
                        <wps:wsp>
                          <wps:cNvSpPr/>
                          <wps:spPr>
                            <a:xfrm>
                              <a:off x="0" y="0"/>
                              <a:ext cx="4535805" cy="25908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45720" id="Rechthoek 29" o:spid="_x0000_s1026" style="position:absolute;margin-left:406.8pt;margin-top:537.55pt;width:357.15pt;height:20.4pt;z-index:-251652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" stroked="f" strokeweight="2pt">
                    <w10:wrap anchorx="page" anchory="page"/>
                    <w10:anchorlock/>
                  </v:rect>
                </w:pict>
              </mc:Fallback>
            </mc:AlternateContent>
          </w:r>
          <w:r w:rsidR="00E51BAA">
            <w:rPr>
              <w:noProof/>
            </w:rPr>
            <mc:AlternateContent>
              <mc:Choice Requires="wps">
                <w:drawing>
                  <wp:anchor distT="0" distB="0" distL="114300" distR="114300" simplePos="0" relativeHeight="251666175" behindDoc="1" locked="0" layoutInCell="1" allowOverlap="1" wp14:anchorId="6D819307" wp14:editId="1EF271B9">
                    <wp:simplePos x="0" y="0"/>
                    <wp:positionH relativeFrom="page">
                      <wp:posOffset>0</wp:posOffset>
                    </wp:positionH>
                    <wp:positionV relativeFrom="page">
                      <wp:posOffset>0</wp:posOffset>
                    </wp:positionV>
                    <wp:extent cx="5364000" cy="7563600"/>
                    <wp:effectExtent l="0" t="0" r="8255"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4000" cy="7563600"/>
                            </a:xfrm>
                            <a:prstGeom prst="rect">
                              <a:avLst/>
                            </a:prstGeom>
                            <a:solidFill>
                              <a:srgbClr val="4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B8689F" id="Rectangle 15" o:spid="_x0000_s1026" style="position:absolute;margin-left:0;margin-top:0;width:422.35pt;height:595.55pt;z-index:-25165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" fillcolor="#4ac7a6" stroked="f">
                    <w10:wrap anchorx="page" anchory="page"/>
                  </v:rect>
                </w:pict>
              </mc:Fallback>
            </mc:AlternateContent>
          </w:r>
        </w:p>
      </w:sdtContent>
    </w:sdt>
    <w:p w14:paraId="542C2975" w14:textId="77777777" w:rsidR="00932B4A" w:rsidRDefault="000444B5" w:rsidP="00932B4A">
      <w:pPr>
        <w:pStyle w:val="BasistekstHetPON"/>
      </w:pPr>
      <w:r>
        <w:rPr>
          <w:noProof/>
        </w:rPr>
        <mc:AlternateContent>
          <mc:Choice Requires="wps">
            <w:drawing>
              <wp:anchor distT="0" distB="0" distL="114300" distR="114300" simplePos="0" relativeHeight="251665919" behindDoc="1" locked="1" layoutInCell="1" allowOverlap="1" wp14:anchorId="56019B8D" wp14:editId="16B945CB">
                <wp:simplePos x="0" y="0"/>
                <wp:positionH relativeFrom="rightMargin">
                  <wp:align>right</wp:align>
                </wp:positionH>
                <wp:positionV relativeFrom="page">
                  <wp:posOffset>0</wp:posOffset>
                </wp:positionV>
                <wp:extent cx="5346000" cy="7560000"/>
                <wp:effectExtent l="0" t="0" r="7620" b="3175"/>
                <wp:wrapNone/>
                <wp:docPr id="28" name="Tekstvak 28"/>
                <wp:cNvGraphicFramePr/>
                <a:graphic xmlns:a="http://schemas.openxmlformats.org/drawingml/2006/main">
                  <a:graphicData uri="http://schemas.microsoft.com/office/word/2010/wordprocessingShape">
                    <wps:wsp>
                      <wps:cNvSpPr txBox="1"/>
                      <wps:spPr>
                        <a:xfrm>
                          <a:off x="0" y="0"/>
                          <a:ext cx="5346000" cy="75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1C9C8" w14:textId="77777777" w:rsidR="00EE1DFB" w:rsidRDefault="00EE1DFB" w:rsidP="00E9569F">
                            <w:pPr>
                              <w:pStyle w:val="BasistekstHetPON"/>
                            </w:pPr>
                            <w:r>
                              <w:rPr>
                                <w:noProof/>
                              </w:rPr>
                              <w:drawing>
                                <wp:inline distT="0" distB="0" distL="0" distR="0" wp14:anchorId="75B3E464" wp14:editId="114DB93B">
                                  <wp:extent cx="5339080" cy="40468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terkant_offerte_infographic.png"/>
                                          <pic:cNvPicPr/>
                                        </pic:nvPicPr>
                                        <pic:blipFill>
                                          <a:blip r:embed="rId20">
                                            <a:extLst>
                                              <a:ext uri="{28A0092B-C50C-407E-A947-70E740481C1C}">
                                                <a14:useLocalDpi xmlns:a14="http://schemas.microsoft.com/office/drawing/2010/main" val="0"/>
                                              </a:ext>
                                            </a:extLst>
                                          </a:blip>
                                          <a:stretch>
                                            <a:fillRect/>
                                          </a:stretch>
                                        </pic:blipFill>
                                        <pic:spPr>
                                          <a:xfrm>
                                            <a:off x="0" y="0"/>
                                            <a:ext cx="5339080" cy="40468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9B8D" id="Tekstvak 28" o:spid="_x0000_s1027" type="#_x0000_t202" style="position:absolute;margin-left:369.75pt;margin-top:0;width:420.95pt;height:595.3pt;z-index:-251650561;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" filled="f" stroked="f" strokeweight=".5pt">
                <v:textbox inset="0,0,0,0">
                  <w:txbxContent>
                    <w:p w14:paraId="2631C9C8" w14:textId="77777777" w:rsidR="00EE1DFB" w:rsidRDefault="00EE1DFB" w:rsidP="00E9569F">
                      <w:pPr>
                        <w:pStyle w:val="BasistekstHetPON"/>
                      </w:pPr>
                      <w:r>
                        <w:rPr>
                          <w:noProof/>
                        </w:rPr>
                        <w:drawing>
                          <wp:inline distT="0" distB="0" distL="0" distR="0" wp14:anchorId="75B3E464" wp14:editId="114DB93B">
                            <wp:extent cx="5339080" cy="40468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terkant_offerte_infographic.png"/>
                                    <pic:cNvPicPr/>
                                  </pic:nvPicPr>
                                  <pic:blipFill>
                                    <a:blip r:embed="rId21">
                                      <a:extLst>
                                        <a:ext uri="{28A0092B-C50C-407E-A947-70E740481C1C}">
                                          <a14:useLocalDpi xmlns:a14="http://schemas.microsoft.com/office/drawing/2010/main" val="0"/>
                                        </a:ext>
                                      </a:extLst>
                                    </a:blip>
                                    <a:stretch>
                                      <a:fillRect/>
                                    </a:stretch>
                                  </pic:blipFill>
                                  <pic:spPr>
                                    <a:xfrm>
                                      <a:off x="0" y="0"/>
                                      <a:ext cx="5339080" cy="4046855"/>
                                    </a:xfrm>
                                    <a:prstGeom prst="rect">
                                      <a:avLst/>
                                    </a:prstGeom>
                                  </pic:spPr>
                                </pic:pic>
                              </a:graphicData>
                            </a:graphic>
                          </wp:inline>
                        </w:drawing>
                      </w:r>
                    </w:p>
                  </w:txbxContent>
                </v:textbox>
                <w10:wrap anchorx="margin" anchory="page"/>
                <w10:anchorlock/>
              </v:shape>
            </w:pict>
          </mc:Fallback>
        </mc:AlternateContent>
      </w:r>
    </w:p>
    <w:tbl>
      <w:tblPr>
        <w:tblStyle w:val="Tabelraster"/>
        <w:tblpPr w:rightFromText="1701" w:vertAnchor="page" w:horzAnchor="page" w:tblpX="1702" w:tblpY="16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tblGrid>
      <w:tr w:rsidR="006D17F7" w14:paraId="70FEF967" w14:textId="77777777" w:rsidTr="00E51BAA">
        <w:tc>
          <w:tcPr>
            <w:tcW w:w="5102" w:type="dxa"/>
            <w:shd w:val="clear" w:color="auto" w:fill="auto"/>
          </w:tcPr>
          <w:p w14:paraId="3D3F3EE0" w14:textId="77777777" w:rsidR="00E6799A" w:rsidRPr="00BA6BCC" w:rsidRDefault="00E6799A" w:rsidP="00E6799A">
            <w:pPr>
              <w:pStyle w:val="DisclaimerkopHetPON"/>
              <w:rPr>
                <w:sz w:val="23"/>
                <w:szCs w:val="23"/>
              </w:rPr>
            </w:pPr>
            <w:r w:rsidRPr="00BA6BCC">
              <w:rPr>
                <w:sz w:val="23"/>
                <w:szCs w:val="23"/>
              </w:rPr>
              <w:t>Over het PON</w:t>
            </w:r>
          </w:p>
          <w:p w14:paraId="3E5BFB41" w14:textId="77777777" w:rsidR="00E6799A" w:rsidRDefault="00E6799A" w:rsidP="00E6799A">
            <w:pPr>
              <w:pStyle w:val="DisclaimerHetPON"/>
              <w:rPr>
                <w:rStyle w:val="A12"/>
                <w:color w:val="FFFFFF" w:themeColor="background1"/>
                <w:sz w:val="22"/>
              </w:rPr>
            </w:pPr>
            <w:r w:rsidRPr="00BA6BCC">
              <w:rPr>
                <w:rStyle w:val="A12"/>
                <w:color w:val="FFFFFF" w:themeColor="background1"/>
                <w:sz w:val="22"/>
              </w:rPr>
              <w:t>Passie voor samen leven</w:t>
            </w:r>
            <w:r>
              <w:rPr>
                <w:rStyle w:val="A12"/>
                <w:color w:val="FFFFFF" w:themeColor="background1"/>
                <w:sz w:val="22"/>
              </w:rPr>
              <w:br/>
            </w:r>
          </w:p>
          <w:p w14:paraId="69C2CB52" w14:textId="77777777" w:rsidR="006D17F7" w:rsidRPr="00E6799A" w:rsidRDefault="00E6799A" w:rsidP="00E6799A">
            <w:pPr>
              <w:pStyle w:val="DisclaimerHetPON"/>
              <w:spacing w:before="60" w:line="240" w:lineRule="auto"/>
            </w:pPr>
            <w:r w:rsidRPr="00E6799A">
              <w:rPr>
                <w:sz w:val="22"/>
              </w:rPr>
              <w:t>Het PON is een kennisonderneming in het hart van de samenleving. We halen meningen en voorkeuren uit de samenleving op over alles wat mensen bezig houdt. Bij de mensen zelf, in nauwe samenwerking met die mensen. Die voorkeuren en meningen onderzoeken we, analyseren we en duiden we. Met prikkelende aanpakken en innovatieve methodieken. Emoties verbinden we aan feiten, kennis koppelen we aan beleving. We leggen dwarsverbanden die op het eerste gezicht niet zo vanzelfsprekend zijn. En soms ontwrichten we. Met die uitkomsten en inzichten adviseren we beleidsmakers en bestuurders. Of ze nu bij een gemeente, provincie, woningcorporatie of zorginstelling werken. Zodat ze afgewogen keuzes kunnen maken. Zodat ze bestuurlijk kunnen vernieuwen. En zodat ze een positieve impuls kunnen geven aan de samenleving van morgen.</w:t>
            </w:r>
          </w:p>
        </w:tc>
      </w:tr>
    </w:tbl>
    <w:tbl>
      <w:tblPr>
        <w:tblStyle w:val="Tabelraster"/>
        <w:tblpPr w:vertAnchor="page" w:horzAnchor="page" w:tblpX="2694" w:tblpY="90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tblGrid>
      <w:tr w:rsidR="006D17F7" w:rsidRPr="006D17F7" w14:paraId="747FE0AC" w14:textId="77777777" w:rsidTr="000444B5">
        <w:tc>
          <w:tcPr>
            <w:tcW w:w="2835" w:type="dxa"/>
            <w:shd w:val="clear" w:color="auto" w:fill="auto"/>
          </w:tcPr>
          <w:p w14:paraId="00B2E4D9" w14:textId="77777777" w:rsidR="000444B5" w:rsidRPr="006D17F7" w:rsidRDefault="000444B5" w:rsidP="006D17F7">
            <w:pPr>
              <w:pStyle w:val="AfzendergegevensHetPON"/>
            </w:pPr>
            <w:r w:rsidRPr="006D17F7">
              <w:t>Stationsstraat 20c</w:t>
            </w:r>
          </w:p>
          <w:p w14:paraId="6A021931" w14:textId="77777777" w:rsidR="000444B5" w:rsidRPr="006D17F7" w:rsidRDefault="000444B5" w:rsidP="006D17F7">
            <w:pPr>
              <w:pStyle w:val="AfzendergegevensHetPON"/>
            </w:pPr>
            <w:r w:rsidRPr="006D17F7">
              <w:t>5038 ED Tilburg</w:t>
            </w:r>
          </w:p>
          <w:p w14:paraId="6D8D6E20" w14:textId="77777777" w:rsidR="000444B5" w:rsidRPr="006D17F7" w:rsidRDefault="000444B5" w:rsidP="006D17F7">
            <w:pPr>
              <w:pStyle w:val="AfzendergegevensHetPON"/>
            </w:pPr>
            <w:r w:rsidRPr="006D17F7">
              <w:t>+31 (0)13 535 15 35</w:t>
            </w:r>
          </w:p>
          <w:p w14:paraId="65C6BA8F" w14:textId="77777777" w:rsidR="000444B5" w:rsidRPr="006D17F7" w:rsidRDefault="000444B5" w:rsidP="006D17F7">
            <w:pPr>
              <w:pStyle w:val="AfzendergegevensHetPON"/>
            </w:pPr>
            <w:r w:rsidRPr="006D17F7">
              <w:t>info@hetpon.nl</w:t>
            </w:r>
          </w:p>
          <w:p w14:paraId="13EFE063" w14:textId="77777777" w:rsidR="000444B5" w:rsidRPr="006D17F7" w:rsidRDefault="000444B5" w:rsidP="006D17F7">
            <w:pPr>
              <w:pStyle w:val="AfzendergegevensHetPON"/>
            </w:pPr>
            <w:r w:rsidRPr="006D17F7">
              <w:t>www.hetpon.nl</w:t>
            </w:r>
          </w:p>
        </w:tc>
      </w:tr>
    </w:tbl>
    <w:p w14:paraId="68DB14DA" w14:textId="77777777" w:rsidR="000444B5" w:rsidRDefault="000444B5" w:rsidP="006D17F7">
      <w:pPr>
        <w:pStyle w:val="DisclaimerHetPON"/>
      </w:pPr>
    </w:p>
    <w:sectPr w:rsidR="000444B5" w:rsidSect="00FF075B">
      <w:headerReference w:type="even" r:id="rId22"/>
      <w:headerReference w:type="default" r:id="rId23"/>
      <w:footerReference w:type="even" r:id="rId24"/>
      <w:footerReference w:type="default" r:id="rId25"/>
      <w:headerReference w:type="first" r:id="rId26"/>
      <w:footerReference w:type="first" r:id="rId27"/>
      <w:pgSz w:w="16838" w:h="11906" w:orient="landscape" w:code="9"/>
      <w:pgMar w:top="1644" w:right="1418" w:bottom="1531" w:left="2268" w:header="284" w:footer="284" w:gutter="0"/>
      <w:cols w:num="2"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732B9" w14:textId="77777777" w:rsidR="00EE1DFB" w:rsidRDefault="00EE1DFB">
      <w:r>
        <w:separator/>
      </w:r>
    </w:p>
  </w:endnote>
  <w:endnote w:type="continuationSeparator" w:id="0">
    <w:p w14:paraId="7D5F950E" w14:textId="77777777" w:rsidR="00EE1DFB" w:rsidRDefault="00EE1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Maiandra GD">
    <w:altName w:val="Candara"/>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Code Pro Semibold">
    <w:panose1 w:val="020B0609030403020204"/>
    <w:charset w:val="00"/>
    <w:family w:val="modern"/>
    <w:pitch w:val="fixed"/>
    <w:sig w:usb0="20000007" w:usb1="00001801" w:usb2="00000000" w:usb3="00000000" w:csb0="00000193" w:csb1="00000000"/>
  </w:font>
  <w:font w:name="Source Code Pro">
    <w:panose1 w:val="020B0509030403020204"/>
    <w:charset w:val="00"/>
    <w:family w:val="modern"/>
    <w:pitch w:val="fixed"/>
    <w:sig w:usb0="20000007" w:usb1="000018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0CC04" w14:textId="77777777" w:rsidR="00EE1DFB" w:rsidRDefault="00EE1DF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pPr w:vertAnchor="page" w:horzAnchor="margin" w:tblpY="10729"/>
      <w:tblW w:w="12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61"/>
      <w:gridCol w:w="567"/>
    </w:tblGrid>
    <w:tr w:rsidR="00EE1DFB" w14:paraId="786765BD" w14:textId="77777777" w:rsidTr="001C0168">
      <w:trPr>
        <w:cantSplit/>
        <w:trHeight w:hRule="exact" w:val="260"/>
      </w:trPr>
      <w:tc>
        <w:tcPr>
          <w:tcW w:w="12161" w:type="dxa"/>
          <w:shd w:val="clear" w:color="auto" w:fill="auto"/>
        </w:tcPr>
        <w:p w14:paraId="20997E4D" w14:textId="77777777" w:rsidR="00EE1DFB" w:rsidRPr="003E29B8" w:rsidRDefault="000B1B79" w:rsidP="00A950DE">
          <w:pPr>
            <w:pStyle w:val="VoettekstHetPON"/>
          </w:pPr>
          <w:sdt>
            <w:sdtPr>
              <w:tag w:val="Titel"/>
              <w:id w:val="139543821"/>
              <w:dataBinding w:prefixMappings="xmlns:ns0='http://www.joulesunlimited.com/ccmappings' " w:xpath="/ns0:ju[1]/ns0:Titel[1]" w:storeItemID="{A61EB88F-64BC-410C-BB7B-FEAFB888B7D3}"/>
              <w:text/>
            </w:sdtPr>
            <w:sdtEndPr/>
            <w:sdtContent>
              <w:r w:rsidR="00EE1DFB">
                <w:t>Effectmeting campagne afvaldumping</w:t>
              </w:r>
            </w:sdtContent>
          </w:sdt>
          <w:r w:rsidR="00EE1DFB">
            <w:t xml:space="preserve">   |   Projectnummer </w:t>
          </w:r>
          <w:sdt>
            <w:sdtPr>
              <w:tag w:val="Projectnummer"/>
              <w:id w:val="1324942443"/>
              <w:dataBinding w:prefixMappings="xmlns:ns0='http://www.joulesunlimited.com/ccmappings' " w:xpath="/ns0:ju[1]/ns0:Projectnummer[1]" w:storeItemID="{A61EB88F-64BC-410C-BB7B-FEAFB888B7D3}"/>
              <w:text/>
            </w:sdtPr>
            <w:sdtEndPr/>
            <w:sdtContent>
              <w:r w:rsidR="00EE1DFB">
                <w:t>91185</w:t>
              </w:r>
            </w:sdtContent>
          </w:sdt>
          <w:r w:rsidR="00EE1DFB">
            <w:t xml:space="preserve">   |   Versie </w:t>
          </w:r>
          <w:sdt>
            <w:sdtPr>
              <w:tag w:val="Versienummer"/>
              <w:id w:val="-1249421968"/>
              <w:dataBinding w:prefixMappings="xmlns:ns0='http://www.joulesunlimited.com/ccmappings' " w:xpath="/ns0:ju[1]/ns0:Versienummer[1]" w:storeItemID="{A61EB88F-64BC-410C-BB7B-FEAFB888B7D3}"/>
              <w:text/>
            </w:sdtPr>
            <w:sdtEndPr/>
            <w:sdtContent>
              <w:r w:rsidR="00EE1DFB">
                <w:t>1</w:t>
              </w:r>
            </w:sdtContent>
          </w:sdt>
          <w:r w:rsidR="00EE1DFB">
            <w:t xml:space="preserve">   |   </w:t>
          </w:r>
          <w:sdt>
            <w:sdtPr>
              <w:tag w:val="Datum"/>
              <w:id w:val="-607188379"/>
              <w:dataBinding w:prefixMappings="xmlns:ns0='http://www.joulesunlimited.com/ccmappings' " w:xpath="/ns0:ju[1]/ns0:Datum[1]" w:storeItemID="{A61EB88F-64BC-410C-BB7B-FEAFB888B7D3}"/>
              <w:date w:fullDate="2019-03-05T00:00:00Z">
                <w:dateFormat w:val="d MMMM yyyy"/>
                <w:lid w:val="nl-NL"/>
                <w:storeMappedDataAs w:val="dateTime"/>
                <w:calendar w:val="gregorian"/>
              </w:date>
            </w:sdtPr>
            <w:sdtEndPr/>
            <w:sdtContent>
              <w:r w:rsidR="00EE1DFB">
                <w:t>5 maart 2019</w:t>
              </w:r>
            </w:sdtContent>
          </w:sdt>
        </w:p>
      </w:tc>
      <w:tc>
        <w:tcPr>
          <w:tcW w:w="567" w:type="dxa"/>
          <w:shd w:val="clear" w:color="auto" w:fill="auto"/>
        </w:tcPr>
        <w:p w14:paraId="3B8F02B3" w14:textId="1AA8758A" w:rsidR="00EE1DFB" w:rsidRDefault="00EE1DFB" w:rsidP="00FF075B">
          <w:pPr>
            <w:pStyle w:val="PaginanummerHetPON"/>
          </w:pPr>
          <w:r>
            <w:fldChar w:fldCharType="begin"/>
          </w:r>
          <w:r>
            <w:instrText xml:space="preserve"> PAGE   \* MERGEFORMAT </w:instrText>
          </w:r>
          <w:r>
            <w:fldChar w:fldCharType="separate"/>
          </w:r>
          <w:r w:rsidR="000B1B79">
            <w:t>4</w:t>
          </w:r>
          <w:r>
            <w:fldChar w:fldCharType="end"/>
          </w:r>
        </w:p>
      </w:tc>
    </w:tr>
  </w:tbl>
  <w:p w14:paraId="31B70643" w14:textId="77777777" w:rsidR="00EE1DFB" w:rsidRDefault="00EE1DF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39D35" w14:textId="77777777" w:rsidR="00EE1DFB" w:rsidRDefault="00EE1D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6BA4B" w14:textId="77777777" w:rsidR="00EE1DFB" w:rsidRDefault="00EE1DFB">
      <w:r>
        <w:separator/>
      </w:r>
    </w:p>
  </w:footnote>
  <w:footnote w:type="continuationSeparator" w:id="0">
    <w:p w14:paraId="70FB0980" w14:textId="77777777" w:rsidR="00EE1DFB" w:rsidRDefault="00EE1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5F151" w14:textId="77777777" w:rsidR="00EE1DFB" w:rsidRDefault="00EE1DF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12789" w14:textId="77777777" w:rsidR="00EE1DFB" w:rsidRDefault="00EE1DFB" w:rsidP="004E1D52">
    <w:pPr>
      <w:pStyle w:val="Koptekst"/>
    </w:pPr>
    <w:r>
      <w:rPr>
        <w:noProof/>
      </w:rPr>
      <mc:AlternateContent>
        <mc:Choice Requires="wpc">
          <w:drawing>
            <wp:anchor distT="0" distB="0" distL="114300" distR="114300" simplePos="0" relativeHeight="251659264" behindDoc="1" locked="0" layoutInCell="1" allowOverlap="1" wp14:anchorId="1BFB5F6F" wp14:editId="1588E863">
              <wp:simplePos x="0" y="0"/>
              <wp:positionH relativeFrom="page">
                <wp:align>left</wp:align>
              </wp:positionH>
              <wp:positionV relativeFrom="page">
                <wp:align>top</wp:align>
              </wp:positionV>
              <wp:extent cx="1315616" cy="7564755"/>
              <wp:effectExtent l="0" t="0" r="0" b="0"/>
              <wp:wrapNone/>
              <wp:docPr id="5" name="JE1803291201JU pag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0" y="0"/>
                          <a:ext cx="1080135" cy="7564755"/>
                        </a:xfrm>
                        <a:prstGeom prst="rect">
                          <a:avLst/>
                        </a:prstGeom>
                        <a:solidFill>
                          <a:srgbClr val="4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5"/>
                      <wps:cNvSpPr>
                        <a:spLocks noEditPoints="1"/>
                      </wps:cNvSpPr>
                      <wps:spPr bwMode="auto">
                        <a:xfrm>
                          <a:off x="360045" y="6513195"/>
                          <a:ext cx="360045" cy="377190"/>
                        </a:xfrm>
                        <a:custGeom>
                          <a:avLst/>
                          <a:gdLst>
                            <a:gd name="T0" fmla="*/ 567 w 1134"/>
                            <a:gd name="T1" fmla="*/ 0 h 1187"/>
                            <a:gd name="T2" fmla="*/ 0 w 1134"/>
                            <a:gd name="T3" fmla="*/ 594 h 1187"/>
                            <a:gd name="T4" fmla="*/ 567 w 1134"/>
                            <a:gd name="T5" fmla="*/ 1187 h 1187"/>
                            <a:gd name="T6" fmla="*/ 1134 w 1134"/>
                            <a:gd name="T7" fmla="*/ 594 h 1187"/>
                            <a:gd name="T8" fmla="*/ 567 w 1134"/>
                            <a:gd name="T9" fmla="*/ 0 h 1187"/>
                            <a:gd name="T10" fmla="*/ 567 w 1134"/>
                            <a:gd name="T11" fmla="*/ 811 h 1187"/>
                            <a:gd name="T12" fmla="*/ 361 w 1134"/>
                            <a:gd name="T13" fmla="*/ 593 h 1187"/>
                            <a:gd name="T14" fmla="*/ 567 w 1134"/>
                            <a:gd name="T15" fmla="*/ 371 h 1187"/>
                            <a:gd name="T16" fmla="*/ 763 w 1134"/>
                            <a:gd name="T17" fmla="*/ 593 h 1187"/>
                            <a:gd name="T18" fmla="*/ 567 w 1134"/>
                            <a:gd name="T19" fmla="*/ 811 h 1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187">
                              <a:moveTo>
                                <a:pt x="567" y="0"/>
                              </a:moveTo>
                              <a:cubicBezTo>
                                <a:pt x="254" y="0"/>
                                <a:pt x="0" y="266"/>
                                <a:pt x="0" y="594"/>
                              </a:cubicBezTo>
                              <a:cubicBezTo>
                                <a:pt x="0" y="921"/>
                                <a:pt x="254" y="1187"/>
                                <a:pt x="567" y="1187"/>
                              </a:cubicBezTo>
                              <a:cubicBezTo>
                                <a:pt x="880" y="1187"/>
                                <a:pt x="1134" y="921"/>
                                <a:pt x="1134" y="594"/>
                              </a:cubicBezTo>
                              <a:cubicBezTo>
                                <a:pt x="1134" y="266"/>
                                <a:pt x="880" y="0"/>
                                <a:pt x="567" y="0"/>
                              </a:cubicBezTo>
                              <a:close/>
                              <a:moveTo>
                                <a:pt x="567" y="811"/>
                              </a:moveTo>
                              <a:cubicBezTo>
                                <a:pt x="471" y="811"/>
                                <a:pt x="361" y="695"/>
                                <a:pt x="361" y="593"/>
                              </a:cubicBezTo>
                              <a:cubicBezTo>
                                <a:pt x="361" y="492"/>
                                <a:pt x="471" y="371"/>
                                <a:pt x="567" y="371"/>
                              </a:cubicBezTo>
                              <a:cubicBezTo>
                                <a:pt x="663" y="371"/>
                                <a:pt x="763" y="492"/>
                                <a:pt x="763" y="593"/>
                              </a:cubicBezTo>
                              <a:cubicBezTo>
                                <a:pt x="763" y="695"/>
                                <a:pt x="663" y="811"/>
                                <a:pt x="567" y="81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
                      <wps:cNvSpPr>
                        <a:spLocks noEditPoints="1"/>
                      </wps:cNvSpPr>
                      <wps:spPr bwMode="auto">
                        <a:xfrm>
                          <a:off x="372110" y="6123940"/>
                          <a:ext cx="335280" cy="1022350"/>
                        </a:xfrm>
                        <a:custGeom>
                          <a:avLst/>
                          <a:gdLst>
                            <a:gd name="T0" fmla="*/ 383 w 1056"/>
                            <a:gd name="T1" fmla="*/ 721 h 3218"/>
                            <a:gd name="T2" fmla="*/ 650 w 1056"/>
                            <a:gd name="T3" fmla="*/ 1273 h 3218"/>
                            <a:gd name="T4" fmla="*/ 703 w 1056"/>
                            <a:gd name="T5" fmla="*/ 1276 h 3218"/>
                            <a:gd name="T6" fmla="*/ 732 w 1056"/>
                            <a:gd name="T7" fmla="*/ 1276 h 3218"/>
                            <a:gd name="T8" fmla="*/ 737 w 1056"/>
                            <a:gd name="T9" fmla="*/ 1276 h 3218"/>
                            <a:gd name="T10" fmla="*/ 1052 w 1056"/>
                            <a:gd name="T11" fmla="*/ 932 h 3218"/>
                            <a:gd name="T12" fmla="*/ 0 w 1056"/>
                            <a:gd name="T13" fmla="*/ 516 h 3218"/>
                            <a:gd name="T14" fmla="*/ 564 w 1056"/>
                            <a:gd name="T15" fmla="*/ 721 h 3218"/>
                            <a:gd name="T16" fmla="*/ 872 w 1056"/>
                            <a:gd name="T17" fmla="*/ 721 h 3218"/>
                            <a:gd name="T18" fmla="*/ 732 w 1056"/>
                            <a:gd name="T19" fmla="*/ 1069 h 3218"/>
                            <a:gd name="T20" fmla="*/ 564 w 1056"/>
                            <a:gd name="T21" fmla="*/ 924 h 3218"/>
                            <a:gd name="T22" fmla="*/ 0 w 1056"/>
                            <a:gd name="T23" fmla="*/ 2396 h 3218"/>
                            <a:gd name="T24" fmla="*/ 1049 w 1056"/>
                            <a:gd name="T25" fmla="*/ 2611 h 3218"/>
                            <a:gd name="T26" fmla="*/ 1049 w 1056"/>
                            <a:gd name="T27" fmla="*/ 3014 h 3218"/>
                            <a:gd name="T28" fmla="*/ 0 w 1056"/>
                            <a:gd name="T29" fmla="*/ 3218 h 3218"/>
                            <a:gd name="T30" fmla="*/ 692 w 1056"/>
                            <a:gd name="T31" fmla="*/ 2600 h 3218"/>
                            <a:gd name="T32" fmla="*/ 0 w 1056"/>
                            <a:gd name="T33" fmla="*/ 2396 h 3218"/>
                            <a:gd name="T34" fmla="*/ 528 w 1056"/>
                            <a:gd name="T35" fmla="*/ 1410 h 3218"/>
                            <a:gd name="T36" fmla="*/ 528 w 1056"/>
                            <a:gd name="T37" fmla="*/ 2229 h 3218"/>
                            <a:gd name="T38" fmla="*/ 354 w 1056"/>
                            <a:gd name="T39" fmla="*/ 1819 h 3218"/>
                            <a:gd name="T40" fmla="*/ 701 w 1056"/>
                            <a:gd name="T41" fmla="*/ 1819 h 3218"/>
                            <a:gd name="T42" fmla="*/ 354 w 1056"/>
                            <a:gd name="T43" fmla="*/ 1819 h 3218"/>
                            <a:gd name="T44" fmla="*/ 2 w 1056"/>
                            <a:gd name="T45" fmla="*/ 414 h 3218"/>
                            <a:gd name="T46" fmla="*/ 99 w 1056"/>
                            <a:gd name="T47" fmla="*/ 0 h 3218"/>
                            <a:gd name="T48" fmla="*/ 248 w 1056"/>
                            <a:gd name="T49" fmla="*/ 161 h 3218"/>
                            <a:gd name="T50" fmla="*/ 345 w 1056"/>
                            <a:gd name="T51" fmla="*/ 0 h 3218"/>
                            <a:gd name="T52" fmla="*/ 248 w 1056"/>
                            <a:gd name="T53" fmla="*/ 414 h 3218"/>
                            <a:gd name="T54" fmla="*/ 99 w 1056"/>
                            <a:gd name="T55" fmla="*/ 256 h 3218"/>
                            <a:gd name="T56" fmla="*/ 713 w 1056"/>
                            <a:gd name="T57" fmla="*/ 414 h 3218"/>
                            <a:gd name="T58" fmla="*/ 426 w 1056"/>
                            <a:gd name="T59" fmla="*/ 0 h 3218"/>
                            <a:gd name="T60" fmla="*/ 707 w 1056"/>
                            <a:gd name="T61" fmla="*/ 95 h 3218"/>
                            <a:gd name="T62" fmla="*/ 523 w 1056"/>
                            <a:gd name="T63" fmla="*/ 161 h 3218"/>
                            <a:gd name="T64" fmla="*/ 670 w 1056"/>
                            <a:gd name="T65" fmla="*/ 256 h 3218"/>
                            <a:gd name="T66" fmla="*/ 523 w 1056"/>
                            <a:gd name="T67" fmla="*/ 319 h 3218"/>
                            <a:gd name="T68" fmla="*/ 713 w 1056"/>
                            <a:gd name="T69" fmla="*/ 414 h 3218"/>
                            <a:gd name="T70" fmla="*/ 1056 w 1056"/>
                            <a:gd name="T71" fmla="*/ 94 h 3218"/>
                            <a:gd name="T72" fmla="*/ 961 w 1056"/>
                            <a:gd name="T73" fmla="*/ 414 h 3218"/>
                            <a:gd name="T74" fmla="*/ 865 w 1056"/>
                            <a:gd name="T75" fmla="*/ 94 h 3218"/>
                            <a:gd name="T76" fmla="*/ 770 w 1056"/>
                            <a:gd name="T77" fmla="*/ 0 h 3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56" h="3218">
                              <a:moveTo>
                                <a:pt x="0" y="721"/>
                              </a:moveTo>
                              <a:cubicBezTo>
                                <a:pt x="383" y="721"/>
                                <a:pt x="383" y="721"/>
                                <a:pt x="383" y="721"/>
                              </a:cubicBezTo>
                              <a:cubicBezTo>
                                <a:pt x="383" y="932"/>
                                <a:pt x="383" y="932"/>
                                <a:pt x="383" y="932"/>
                              </a:cubicBezTo>
                              <a:cubicBezTo>
                                <a:pt x="383" y="1141"/>
                                <a:pt x="494" y="1253"/>
                                <a:pt x="650" y="1273"/>
                              </a:cubicBezTo>
                              <a:cubicBezTo>
                                <a:pt x="699" y="1276"/>
                                <a:pt x="699" y="1276"/>
                                <a:pt x="699" y="1276"/>
                              </a:cubicBezTo>
                              <a:cubicBezTo>
                                <a:pt x="703" y="1276"/>
                                <a:pt x="703" y="1276"/>
                                <a:pt x="703" y="1276"/>
                              </a:cubicBezTo>
                              <a:cubicBezTo>
                                <a:pt x="703" y="1276"/>
                                <a:pt x="703" y="1276"/>
                                <a:pt x="703" y="1276"/>
                              </a:cubicBezTo>
                              <a:cubicBezTo>
                                <a:pt x="732" y="1276"/>
                                <a:pt x="732" y="1276"/>
                                <a:pt x="732" y="1276"/>
                              </a:cubicBezTo>
                              <a:cubicBezTo>
                                <a:pt x="732" y="1276"/>
                                <a:pt x="732" y="1276"/>
                                <a:pt x="732" y="1276"/>
                              </a:cubicBezTo>
                              <a:cubicBezTo>
                                <a:pt x="737" y="1276"/>
                                <a:pt x="737" y="1276"/>
                                <a:pt x="737" y="1276"/>
                              </a:cubicBezTo>
                              <a:cubicBezTo>
                                <a:pt x="779" y="1274"/>
                                <a:pt x="779" y="1274"/>
                                <a:pt x="779" y="1274"/>
                              </a:cubicBezTo>
                              <a:cubicBezTo>
                                <a:pt x="938" y="1256"/>
                                <a:pt x="1052" y="1145"/>
                                <a:pt x="1052" y="932"/>
                              </a:cubicBezTo>
                              <a:cubicBezTo>
                                <a:pt x="1052" y="516"/>
                                <a:pt x="1052" y="516"/>
                                <a:pt x="1052" y="516"/>
                              </a:cubicBezTo>
                              <a:cubicBezTo>
                                <a:pt x="0" y="516"/>
                                <a:pt x="0" y="516"/>
                                <a:pt x="0" y="516"/>
                              </a:cubicBezTo>
                              <a:lnTo>
                                <a:pt x="0" y="721"/>
                              </a:lnTo>
                              <a:close/>
                              <a:moveTo>
                                <a:pt x="564" y="721"/>
                              </a:moveTo>
                              <a:cubicBezTo>
                                <a:pt x="592" y="721"/>
                                <a:pt x="592" y="721"/>
                                <a:pt x="592" y="721"/>
                              </a:cubicBezTo>
                              <a:cubicBezTo>
                                <a:pt x="872" y="721"/>
                                <a:pt x="872" y="721"/>
                                <a:pt x="872" y="721"/>
                              </a:cubicBezTo>
                              <a:cubicBezTo>
                                <a:pt x="872" y="924"/>
                                <a:pt x="872" y="924"/>
                                <a:pt x="872" y="924"/>
                              </a:cubicBezTo>
                              <a:cubicBezTo>
                                <a:pt x="872" y="1014"/>
                                <a:pt x="828" y="1069"/>
                                <a:pt x="732" y="1069"/>
                              </a:cubicBezTo>
                              <a:cubicBezTo>
                                <a:pt x="703" y="1069"/>
                                <a:pt x="703" y="1069"/>
                                <a:pt x="703" y="1069"/>
                              </a:cubicBezTo>
                              <a:cubicBezTo>
                                <a:pt x="607" y="1069"/>
                                <a:pt x="564" y="1014"/>
                                <a:pt x="564" y="924"/>
                              </a:cubicBezTo>
                              <a:lnTo>
                                <a:pt x="564" y="721"/>
                              </a:lnTo>
                              <a:close/>
                              <a:moveTo>
                                <a:pt x="0" y="2396"/>
                              </a:moveTo>
                              <a:cubicBezTo>
                                <a:pt x="1049" y="2396"/>
                                <a:pt x="1049" y="2396"/>
                                <a:pt x="1049" y="2396"/>
                              </a:cubicBezTo>
                              <a:cubicBezTo>
                                <a:pt x="1049" y="2611"/>
                                <a:pt x="1049" y="2611"/>
                                <a:pt x="1049" y="2611"/>
                              </a:cubicBezTo>
                              <a:cubicBezTo>
                                <a:pt x="357" y="3014"/>
                                <a:pt x="357" y="3014"/>
                                <a:pt x="357" y="3014"/>
                              </a:cubicBezTo>
                              <a:cubicBezTo>
                                <a:pt x="1049" y="3014"/>
                                <a:pt x="1049" y="3014"/>
                                <a:pt x="1049" y="3014"/>
                              </a:cubicBezTo>
                              <a:cubicBezTo>
                                <a:pt x="1049" y="3218"/>
                                <a:pt x="1049" y="3218"/>
                                <a:pt x="1049" y="3218"/>
                              </a:cubicBezTo>
                              <a:cubicBezTo>
                                <a:pt x="0" y="3218"/>
                                <a:pt x="0" y="3218"/>
                                <a:pt x="0" y="3218"/>
                              </a:cubicBezTo>
                              <a:cubicBezTo>
                                <a:pt x="0" y="3003"/>
                                <a:pt x="0" y="3003"/>
                                <a:pt x="0" y="3003"/>
                              </a:cubicBezTo>
                              <a:cubicBezTo>
                                <a:pt x="692" y="2600"/>
                                <a:pt x="692" y="2600"/>
                                <a:pt x="692" y="2600"/>
                              </a:cubicBezTo>
                              <a:cubicBezTo>
                                <a:pt x="0" y="2600"/>
                                <a:pt x="0" y="2600"/>
                                <a:pt x="0" y="2600"/>
                              </a:cubicBezTo>
                              <a:lnTo>
                                <a:pt x="0" y="2396"/>
                              </a:lnTo>
                              <a:close/>
                              <a:moveTo>
                                <a:pt x="917" y="1819"/>
                              </a:moveTo>
                              <a:cubicBezTo>
                                <a:pt x="917" y="1594"/>
                                <a:pt x="742" y="1410"/>
                                <a:pt x="528" y="1410"/>
                              </a:cubicBezTo>
                              <a:cubicBezTo>
                                <a:pt x="313" y="1410"/>
                                <a:pt x="139" y="1594"/>
                                <a:pt x="139" y="1819"/>
                              </a:cubicBezTo>
                              <a:cubicBezTo>
                                <a:pt x="139" y="2045"/>
                                <a:pt x="313" y="2229"/>
                                <a:pt x="528" y="2229"/>
                              </a:cubicBezTo>
                              <a:cubicBezTo>
                                <a:pt x="742" y="2229"/>
                                <a:pt x="917" y="2045"/>
                                <a:pt x="917" y="1819"/>
                              </a:cubicBezTo>
                              <a:close/>
                              <a:moveTo>
                                <a:pt x="354" y="1819"/>
                              </a:moveTo>
                              <a:cubicBezTo>
                                <a:pt x="354" y="1718"/>
                                <a:pt x="432" y="1636"/>
                                <a:pt x="528" y="1636"/>
                              </a:cubicBezTo>
                              <a:cubicBezTo>
                                <a:pt x="624" y="1636"/>
                                <a:pt x="701" y="1718"/>
                                <a:pt x="701" y="1819"/>
                              </a:cubicBezTo>
                              <a:cubicBezTo>
                                <a:pt x="701" y="1921"/>
                                <a:pt x="624" y="2003"/>
                                <a:pt x="528" y="2003"/>
                              </a:cubicBezTo>
                              <a:cubicBezTo>
                                <a:pt x="432" y="2003"/>
                                <a:pt x="354" y="1921"/>
                                <a:pt x="354" y="1819"/>
                              </a:cubicBezTo>
                              <a:close/>
                              <a:moveTo>
                                <a:pt x="99" y="414"/>
                              </a:moveTo>
                              <a:cubicBezTo>
                                <a:pt x="2" y="414"/>
                                <a:pt x="2" y="414"/>
                                <a:pt x="2" y="414"/>
                              </a:cubicBezTo>
                              <a:cubicBezTo>
                                <a:pt x="2" y="0"/>
                                <a:pt x="2" y="0"/>
                                <a:pt x="2" y="0"/>
                              </a:cubicBezTo>
                              <a:cubicBezTo>
                                <a:pt x="99" y="0"/>
                                <a:pt x="99" y="0"/>
                                <a:pt x="99" y="0"/>
                              </a:cubicBezTo>
                              <a:cubicBezTo>
                                <a:pt x="99" y="161"/>
                                <a:pt x="99" y="161"/>
                                <a:pt x="99" y="161"/>
                              </a:cubicBezTo>
                              <a:cubicBezTo>
                                <a:pt x="248" y="161"/>
                                <a:pt x="248" y="161"/>
                                <a:pt x="248" y="161"/>
                              </a:cubicBezTo>
                              <a:cubicBezTo>
                                <a:pt x="248" y="0"/>
                                <a:pt x="248" y="0"/>
                                <a:pt x="248" y="0"/>
                              </a:cubicBezTo>
                              <a:cubicBezTo>
                                <a:pt x="345" y="0"/>
                                <a:pt x="345" y="0"/>
                                <a:pt x="345" y="0"/>
                              </a:cubicBezTo>
                              <a:cubicBezTo>
                                <a:pt x="345" y="414"/>
                                <a:pt x="345" y="414"/>
                                <a:pt x="345" y="414"/>
                              </a:cubicBezTo>
                              <a:cubicBezTo>
                                <a:pt x="248" y="414"/>
                                <a:pt x="248" y="414"/>
                                <a:pt x="248" y="414"/>
                              </a:cubicBezTo>
                              <a:cubicBezTo>
                                <a:pt x="248" y="256"/>
                                <a:pt x="248" y="256"/>
                                <a:pt x="248" y="256"/>
                              </a:cubicBezTo>
                              <a:cubicBezTo>
                                <a:pt x="99" y="256"/>
                                <a:pt x="99" y="256"/>
                                <a:pt x="99" y="256"/>
                              </a:cubicBezTo>
                              <a:lnTo>
                                <a:pt x="99" y="414"/>
                              </a:lnTo>
                              <a:close/>
                              <a:moveTo>
                                <a:pt x="713" y="414"/>
                              </a:moveTo>
                              <a:cubicBezTo>
                                <a:pt x="426" y="414"/>
                                <a:pt x="426" y="414"/>
                                <a:pt x="426" y="414"/>
                              </a:cubicBezTo>
                              <a:cubicBezTo>
                                <a:pt x="426" y="0"/>
                                <a:pt x="426" y="0"/>
                                <a:pt x="426" y="0"/>
                              </a:cubicBezTo>
                              <a:cubicBezTo>
                                <a:pt x="707" y="0"/>
                                <a:pt x="707" y="0"/>
                                <a:pt x="707" y="0"/>
                              </a:cubicBezTo>
                              <a:cubicBezTo>
                                <a:pt x="707" y="95"/>
                                <a:pt x="707" y="95"/>
                                <a:pt x="707" y="95"/>
                              </a:cubicBezTo>
                              <a:cubicBezTo>
                                <a:pt x="523" y="95"/>
                                <a:pt x="523" y="95"/>
                                <a:pt x="523" y="95"/>
                              </a:cubicBezTo>
                              <a:cubicBezTo>
                                <a:pt x="523" y="161"/>
                                <a:pt x="523" y="161"/>
                                <a:pt x="523" y="161"/>
                              </a:cubicBezTo>
                              <a:cubicBezTo>
                                <a:pt x="670" y="161"/>
                                <a:pt x="670" y="161"/>
                                <a:pt x="670" y="161"/>
                              </a:cubicBezTo>
                              <a:cubicBezTo>
                                <a:pt x="670" y="256"/>
                                <a:pt x="670" y="256"/>
                                <a:pt x="670" y="256"/>
                              </a:cubicBezTo>
                              <a:cubicBezTo>
                                <a:pt x="523" y="256"/>
                                <a:pt x="523" y="256"/>
                                <a:pt x="523" y="256"/>
                              </a:cubicBezTo>
                              <a:cubicBezTo>
                                <a:pt x="523" y="319"/>
                                <a:pt x="523" y="319"/>
                                <a:pt x="523" y="319"/>
                              </a:cubicBezTo>
                              <a:cubicBezTo>
                                <a:pt x="713" y="319"/>
                                <a:pt x="713" y="319"/>
                                <a:pt x="713" y="319"/>
                              </a:cubicBezTo>
                              <a:lnTo>
                                <a:pt x="713" y="414"/>
                              </a:lnTo>
                              <a:close/>
                              <a:moveTo>
                                <a:pt x="1056" y="0"/>
                              </a:moveTo>
                              <a:cubicBezTo>
                                <a:pt x="1056" y="94"/>
                                <a:pt x="1056" y="94"/>
                                <a:pt x="1056" y="94"/>
                              </a:cubicBezTo>
                              <a:cubicBezTo>
                                <a:pt x="961" y="94"/>
                                <a:pt x="961" y="94"/>
                                <a:pt x="961" y="94"/>
                              </a:cubicBezTo>
                              <a:cubicBezTo>
                                <a:pt x="961" y="414"/>
                                <a:pt x="961" y="414"/>
                                <a:pt x="961" y="414"/>
                              </a:cubicBezTo>
                              <a:cubicBezTo>
                                <a:pt x="865" y="414"/>
                                <a:pt x="865" y="414"/>
                                <a:pt x="865" y="414"/>
                              </a:cubicBezTo>
                              <a:cubicBezTo>
                                <a:pt x="865" y="94"/>
                                <a:pt x="865" y="94"/>
                                <a:pt x="865" y="94"/>
                              </a:cubicBezTo>
                              <a:cubicBezTo>
                                <a:pt x="770" y="94"/>
                                <a:pt x="770" y="94"/>
                                <a:pt x="770" y="94"/>
                              </a:cubicBezTo>
                              <a:cubicBezTo>
                                <a:pt x="770" y="0"/>
                                <a:pt x="770" y="0"/>
                                <a:pt x="770" y="0"/>
                              </a:cubicBezTo>
                              <a:lnTo>
                                <a:pt x="105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4F0AD8" id="JE1803291201JU pag2.emf" o:spid="_x0000_s1026" editas="canvas" style="position:absolute;margin-left:0;margin-top:0;width:103.6pt;height:595.65pt;z-index:-251657216;mso-position-horizontal:left;mso-position-horizontal-relative:page;mso-position-vertical:top;mso-position-vertical-relative:page" coordsize="13150,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50;height:75647;visibility:visible;mso-wrap-style:square">
                <v:fill o:detectmouseclick="t"/>
                <v:path o:connecttype="none"/>
              </v:shape>
              <v:rect id="Rectangle 4" o:spid="_x0000_s1028" style="position:absolute;width:10801;height:7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" fillcolor="#4ac7a6" stroked="f"/>
              <v:shape id="Freeform 5" o:spid="_x0000_s1029" style="position:absolute;left:3600;top:65131;width:3600;height:3772;visibility:visible;mso-wrap-style:square;v-text-anchor:top" coordsize="1134,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" path="m567,c254,,,266,,594v,327,254,593,567,593c880,1187,1134,921,1134,594,1134,266,880,,567,xm567,811c471,811,361,695,361,593,361,492,471,371,567,371v96,,196,121,196,222c763,695,663,811,567,811xe" stroked="f">
                <v:path arrowok="t" o:connecttype="custom" o:connectlocs="180023,0;0,188754;180023,377190;360045,188754;180023,0;180023,257709;114618,188436;180023,117892;242253,188436;180023,257709" o:connectangles="0,0,0,0,0,0,0,0,0,0"/>
                <o:lock v:ext="edit" verticies="t"/>
              </v:shape>
              <v:shape id="Freeform 6" o:spid="_x0000_s1030" style="position:absolute;left:3721;top:61239;width:3352;height:10223;visibility:visible;mso-wrap-style:square;v-text-anchor:top" coordsize="1056,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" path="m,721v383,,383,,383,c383,932,383,932,383,932v,209,111,321,267,341c699,1276,699,1276,699,1276v4,,4,,4,c703,1276,703,1276,703,1276v29,,29,,29,c732,1276,732,1276,732,1276v5,,5,,5,c779,1274,779,1274,779,1274v159,-18,273,-129,273,-342c1052,516,1052,516,1052,516,,516,,516,,516l,721xm564,721v28,,28,,28,c872,721,872,721,872,721v,203,,203,,203c872,1014,828,1069,732,1069v-29,,-29,,-29,c607,1069,564,1014,564,924r,-203xm,2396v1049,,1049,,1049,c1049,2611,1049,2611,1049,2611,357,3014,357,3014,357,3014v692,,692,,692,c1049,3218,1049,3218,1049,3218,,3218,,3218,,3218,,3003,,3003,,3003,692,2600,692,2600,692,2600,,2600,,2600,,2600l,2396xm917,1819v,-225,-175,-409,-389,-409c313,1410,139,1594,139,1819v,226,174,410,389,410c742,2229,917,2045,917,1819xm354,1819v,-101,78,-183,174,-183c624,1636,701,1718,701,1819v,102,-77,184,-173,184c432,2003,354,1921,354,1819xm99,414v-97,,-97,,-97,c2,,2,,2,,99,,99,,99,v,161,,161,,161c248,161,248,161,248,161,248,,248,,248,v97,,97,,97,c345,414,345,414,345,414v-97,,-97,,-97,c248,256,248,256,248,256v-149,,-149,,-149,l99,414xm713,414v-287,,-287,,-287,c426,,426,,426,,707,,707,,707,v,95,,95,,95c523,95,523,95,523,95v,66,,66,,66c670,161,670,161,670,161v,95,,95,,95c523,256,523,256,523,256v,63,,63,,63c713,319,713,319,713,319r,95xm1056,v,94,,94,,94c961,94,961,94,961,94v,320,,320,,320c865,414,865,414,865,414v,-320,,-320,,-320c770,94,770,94,770,94,770,,770,,770,r286,xe" fillcolor="#1d1d1b" stroked="f">
                <v:path arrowok="t" o:connecttype="custom" o:connectlocs="121603,229060;206375,404429;223203,405382;232410,405382;233998,405382;334010,296094;0,163932;179070,229060;276860,229060;232410,339618;179070,293552;0,761203;333058,829508;333058,957540;0,1022350;219710,826013;0,761203;167640,447953;167640,708147;112395,577891;222568,577891;112395,577891;635,131527;31433,0;78740,51149;109538,0;78740,131527;31433,81331;226378,131527;135255,0;224473,30181;166053,51149;212725,81331;166053,101345;226378,131527;335280,29864;305118,131527;274638,29864;244475,0" o:connectangles="0,0,0,0,0,0,0,0,0,0,0,0,0,0,0,0,0,0,0,0,0,0,0,0,0,0,0,0,0,0,0,0,0,0,0,0,0,0,0"/>
                <o:lock v:ext="edit" verticies="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3DAC3" w14:textId="77777777" w:rsidR="00EE1DFB" w:rsidRDefault="00EE1D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HetPON"/>
    <w:lvl w:ilvl="0">
      <w:start w:val="1"/>
      <w:numFmt w:val="bullet"/>
      <w:pStyle w:val="Opsommingbolletje1eniveauHetPON"/>
      <w:lvlText w:val="•"/>
      <w:lvlJc w:val="left"/>
      <w:pPr>
        <w:ind w:left="284" w:hanging="284"/>
      </w:pPr>
      <w:rPr>
        <w:rFonts w:hint="default"/>
        <w:color w:val="4AC7A7" w:themeColor="accent1"/>
      </w:rPr>
    </w:lvl>
    <w:lvl w:ilvl="1">
      <w:start w:val="1"/>
      <w:numFmt w:val="bullet"/>
      <w:pStyle w:val="Opsommingbolletje2eniveauHetPON"/>
      <w:lvlText w:val="•"/>
      <w:lvlJc w:val="left"/>
      <w:pPr>
        <w:ind w:left="568" w:hanging="284"/>
      </w:pPr>
      <w:rPr>
        <w:rFonts w:hint="default"/>
        <w:color w:val="4AC7A7" w:themeColor="accent1"/>
      </w:rPr>
    </w:lvl>
    <w:lvl w:ilvl="2">
      <w:start w:val="1"/>
      <w:numFmt w:val="bullet"/>
      <w:pStyle w:val="Opsommingbolletje3eniveauHetPON"/>
      <w:lvlText w:val="•"/>
      <w:lvlJc w:val="left"/>
      <w:pPr>
        <w:ind w:left="852" w:hanging="284"/>
      </w:pPr>
      <w:rPr>
        <w:rFonts w:hint="default"/>
        <w:color w:val="4AC7A7" w:themeColor="accent1"/>
      </w:rPr>
    </w:lvl>
    <w:lvl w:ilvl="3">
      <w:start w:val="1"/>
      <w:numFmt w:val="bullet"/>
      <w:lvlText w:val="•"/>
      <w:lvlJc w:val="left"/>
      <w:pPr>
        <w:ind w:left="1136" w:hanging="284"/>
      </w:pPr>
      <w:rPr>
        <w:rFonts w:hint="default"/>
        <w:color w:val="4AC7A7" w:themeColor="accent1"/>
      </w:rPr>
    </w:lvl>
    <w:lvl w:ilvl="4">
      <w:start w:val="1"/>
      <w:numFmt w:val="bullet"/>
      <w:lvlText w:val="•"/>
      <w:lvlJc w:val="left"/>
      <w:pPr>
        <w:ind w:left="1420" w:hanging="284"/>
      </w:pPr>
      <w:rPr>
        <w:rFonts w:hint="default"/>
        <w:color w:val="4AC7A7" w:themeColor="accent1"/>
      </w:rPr>
    </w:lvl>
    <w:lvl w:ilvl="5">
      <w:start w:val="1"/>
      <w:numFmt w:val="bullet"/>
      <w:lvlText w:val="•"/>
      <w:lvlJc w:val="left"/>
      <w:pPr>
        <w:ind w:left="1704" w:hanging="284"/>
      </w:pPr>
      <w:rPr>
        <w:rFonts w:hint="default"/>
        <w:color w:val="4AC7A7" w:themeColor="accent1"/>
      </w:rPr>
    </w:lvl>
    <w:lvl w:ilvl="6">
      <w:start w:val="1"/>
      <w:numFmt w:val="bullet"/>
      <w:lvlText w:val="•"/>
      <w:lvlJc w:val="left"/>
      <w:pPr>
        <w:ind w:left="1988" w:hanging="284"/>
      </w:pPr>
      <w:rPr>
        <w:rFonts w:hint="default"/>
        <w:color w:val="4AC7A7" w:themeColor="accent1"/>
      </w:rPr>
    </w:lvl>
    <w:lvl w:ilvl="7">
      <w:start w:val="1"/>
      <w:numFmt w:val="bullet"/>
      <w:lvlText w:val="•"/>
      <w:lvlJc w:val="left"/>
      <w:pPr>
        <w:ind w:left="2272" w:hanging="284"/>
      </w:pPr>
      <w:rPr>
        <w:rFonts w:hint="default"/>
        <w:color w:val="4AC7A7" w:themeColor="accent1"/>
      </w:rPr>
    </w:lvl>
    <w:lvl w:ilvl="8">
      <w:start w:val="1"/>
      <w:numFmt w:val="bullet"/>
      <w:lvlText w:val="•"/>
      <w:lvlJc w:val="left"/>
      <w:pPr>
        <w:ind w:left="2556" w:hanging="284"/>
      </w:pPr>
      <w:rPr>
        <w:rFonts w:hint="default"/>
        <w:color w:val="4AC7A7" w:themeColor="accent1"/>
      </w:rPr>
    </w:lvl>
  </w:abstractNum>
  <w:abstractNum w:abstractNumId="11" w15:restartNumberingAfterBreak="0">
    <w:nsid w:val="094B292D"/>
    <w:multiLevelType w:val="hybridMultilevel"/>
    <w:tmpl w:val="BA665E86"/>
    <w:lvl w:ilvl="0" w:tplc="3912D80A">
      <w:numFmt w:val="bullet"/>
      <w:lvlText w:val="•"/>
      <w:lvlJc w:val="left"/>
      <w:pPr>
        <w:ind w:left="720" w:hanging="360"/>
      </w:pPr>
      <w:rPr>
        <w:rFonts w:ascii="Source Sans Pro Light" w:eastAsia="Times New Roman" w:hAnsi="Source Sans Pro Light"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9610FEA"/>
    <w:multiLevelType w:val="hybridMultilevel"/>
    <w:tmpl w:val="8DAED1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BC24928"/>
    <w:multiLevelType w:val="multilevel"/>
    <w:tmpl w:val="B4BACAD8"/>
    <w:styleLink w:val="OpsommingstreepjeHetPON"/>
    <w:lvl w:ilvl="0">
      <w:start w:val="1"/>
      <w:numFmt w:val="bullet"/>
      <w:pStyle w:val="Opsommingstreepje1eniveauHetPON"/>
      <w:lvlText w:val="–"/>
      <w:lvlJc w:val="left"/>
      <w:pPr>
        <w:ind w:left="284" w:hanging="284"/>
      </w:pPr>
      <w:rPr>
        <w:rFonts w:hint="default"/>
        <w:color w:val="4AC7A7" w:themeColor="accent1"/>
      </w:rPr>
    </w:lvl>
    <w:lvl w:ilvl="1">
      <w:start w:val="1"/>
      <w:numFmt w:val="bullet"/>
      <w:pStyle w:val="Opsommingstreepje2eniveauHetPON"/>
      <w:lvlText w:val="–"/>
      <w:lvlJc w:val="left"/>
      <w:pPr>
        <w:ind w:left="568" w:hanging="284"/>
      </w:pPr>
      <w:rPr>
        <w:rFonts w:hint="default"/>
        <w:color w:val="4AC7A7" w:themeColor="accent1"/>
      </w:rPr>
    </w:lvl>
    <w:lvl w:ilvl="2">
      <w:start w:val="1"/>
      <w:numFmt w:val="bullet"/>
      <w:pStyle w:val="Opsommingstreepje3eniveauHetPON"/>
      <w:lvlText w:val="–"/>
      <w:lvlJc w:val="left"/>
      <w:pPr>
        <w:ind w:left="852" w:hanging="284"/>
      </w:pPr>
      <w:rPr>
        <w:rFonts w:hint="default"/>
        <w:color w:val="4AC7A7" w:themeColor="accent1"/>
      </w:rPr>
    </w:lvl>
    <w:lvl w:ilvl="3">
      <w:start w:val="1"/>
      <w:numFmt w:val="bullet"/>
      <w:lvlText w:val="–"/>
      <w:lvlJc w:val="left"/>
      <w:pPr>
        <w:ind w:left="1136" w:hanging="284"/>
      </w:pPr>
      <w:rPr>
        <w:rFonts w:hint="default"/>
        <w:color w:val="4AC7A7" w:themeColor="accent1"/>
      </w:rPr>
    </w:lvl>
    <w:lvl w:ilvl="4">
      <w:start w:val="1"/>
      <w:numFmt w:val="bullet"/>
      <w:lvlText w:val="–"/>
      <w:lvlJc w:val="left"/>
      <w:pPr>
        <w:ind w:left="1420" w:hanging="284"/>
      </w:pPr>
      <w:rPr>
        <w:rFonts w:hint="default"/>
        <w:color w:val="4AC7A7" w:themeColor="accent1"/>
      </w:rPr>
    </w:lvl>
    <w:lvl w:ilvl="5">
      <w:start w:val="1"/>
      <w:numFmt w:val="bullet"/>
      <w:lvlText w:val="–"/>
      <w:lvlJc w:val="left"/>
      <w:pPr>
        <w:ind w:left="1704" w:hanging="284"/>
      </w:pPr>
      <w:rPr>
        <w:rFonts w:hint="default"/>
        <w:color w:val="4AC7A7" w:themeColor="accent1"/>
      </w:rPr>
    </w:lvl>
    <w:lvl w:ilvl="6">
      <w:start w:val="1"/>
      <w:numFmt w:val="bullet"/>
      <w:lvlText w:val="–"/>
      <w:lvlJc w:val="left"/>
      <w:pPr>
        <w:ind w:left="1988" w:hanging="284"/>
      </w:pPr>
      <w:rPr>
        <w:rFonts w:hint="default"/>
        <w:color w:val="4AC7A7" w:themeColor="accent1"/>
      </w:rPr>
    </w:lvl>
    <w:lvl w:ilvl="7">
      <w:start w:val="1"/>
      <w:numFmt w:val="bullet"/>
      <w:lvlText w:val="–"/>
      <w:lvlJc w:val="left"/>
      <w:pPr>
        <w:ind w:left="2272" w:hanging="284"/>
      </w:pPr>
      <w:rPr>
        <w:rFonts w:hint="default"/>
        <w:color w:val="4AC7A7" w:themeColor="accent1"/>
      </w:rPr>
    </w:lvl>
    <w:lvl w:ilvl="8">
      <w:start w:val="1"/>
      <w:numFmt w:val="bullet"/>
      <w:lvlText w:val="–"/>
      <w:lvlJc w:val="left"/>
      <w:pPr>
        <w:ind w:left="2556" w:hanging="284"/>
      </w:pPr>
      <w:rPr>
        <w:rFonts w:hint="default"/>
        <w:color w:val="4AC7A7" w:themeColor="accent1"/>
      </w:rPr>
    </w:lvl>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B871550"/>
    <w:multiLevelType w:val="hybridMultilevel"/>
    <w:tmpl w:val="8E908D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665843"/>
    <w:multiLevelType w:val="multilevel"/>
    <w:tmpl w:val="90A8103A"/>
    <w:styleLink w:val="BijlagenummeringHetPON"/>
    <w:lvl w:ilvl="0">
      <w:start w:val="1"/>
      <w:numFmt w:val="decimal"/>
      <w:pStyle w:val="Bijlagekop1HetPON"/>
      <w:suff w:val="space"/>
      <w:lvlText w:val="Bijlage %1"/>
      <w:lvlJc w:val="left"/>
      <w:pPr>
        <w:ind w:left="284" w:hanging="284"/>
      </w:pPr>
      <w:rPr>
        <w:rFonts w:hint="default"/>
      </w:rPr>
    </w:lvl>
    <w:lvl w:ilvl="1">
      <w:start w:val="1"/>
      <w:numFmt w:val="decimal"/>
      <w:pStyle w:val="Bijlagekop2HetPON"/>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9200769E"/>
    <w:styleLink w:val="OpsommingkleineletterHetPON"/>
    <w:lvl w:ilvl="0">
      <w:start w:val="1"/>
      <w:numFmt w:val="lowerLetter"/>
      <w:pStyle w:val="Opsommingkleineletter1eniveauHetPON"/>
      <w:lvlText w:val="%1"/>
      <w:lvlJc w:val="left"/>
      <w:pPr>
        <w:ind w:left="284" w:hanging="284"/>
      </w:pPr>
      <w:rPr>
        <w:rFonts w:hint="default"/>
        <w:color w:val="4AC7A7" w:themeColor="accent1"/>
      </w:rPr>
    </w:lvl>
    <w:lvl w:ilvl="1">
      <w:start w:val="1"/>
      <w:numFmt w:val="lowerLetter"/>
      <w:pStyle w:val="Opsommingkleineletter2eniveauHetPON"/>
      <w:lvlText w:val="%2"/>
      <w:lvlJc w:val="left"/>
      <w:pPr>
        <w:ind w:left="568" w:hanging="284"/>
      </w:pPr>
      <w:rPr>
        <w:rFonts w:hint="default"/>
        <w:color w:val="4AC7A7" w:themeColor="accent1"/>
      </w:rPr>
    </w:lvl>
    <w:lvl w:ilvl="2">
      <w:start w:val="1"/>
      <w:numFmt w:val="lowerLetter"/>
      <w:pStyle w:val="Opsommingkleineletter3eniveauHetPON"/>
      <w:lvlText w:val="%3"/>
      <w:lvlJc w:val="left"/>
      <w:pPr>
        <w:ind w:left="852" w:hanging="284"/>
      </w:pPr>
      <w:rPr>
        <w:rFonts w:hint="default"/>
        <w:color w:val="4AC7A7" w:themeColor="accent1"/>
      </w:rPr>
    </w:lvl>
    <w:lvl w:ilvl="3">
      <w:start w:val="1"/>
      <w:numFmt w:val="lowerLetter"/>
      <w:lvlText w:val="%4"/>
      <w:lvlJc w:val="left"/>
      <w:pPr>
        <w:ind w:left="1136" w:hanging="284"/>
      </w:pPr>
      <w:rPr>
        <w:rFonts w:hint="default"/>
        <w:color w:val="4AC7A7" w:themeColor="accent1"/>
      </w:rPr>
    </w:lvl>
    <w:lvl w:ilvl="4">
      <w:start w:val="1"/>
      <w:numFmt w:val="lowerLetter"/>
      <w:lvlText w:val="%5"/>
      <w:lvlJc w:val="left"/>
      <w:pPr>
        <w:ind w:left="1420" w:hanging="284"/>
      </w:pPr>
      <w:rPr>
        <w:rFonts w:hint="default"/>
        <w:color w:val="4AC7A7" w:themeColor="accent1"/>
      </w:rPr>
    </w:lvl>
    <w:lvl w:ilvl="5">
      <w:start w:val="1"/>
      <w:numFmt w:val="lowerLetter"/>
      <w:lvlText w:val="%6"/>
      <w:lvlJc w:val="left"/>
      <w:pPr>
        <w:ind w:left="1704" w:hanging="284"/>
      </w:pPr>
      <w:rPr>
        <w:rFonts w:hint="default"/>
        <w:color w:val="4AC7A7" w:themeColor="accent1"/>
      </w:rPr>
    </w:lvl>
    <w:lvl w:ilvl="6">
      <w:start w:val="1"/>
      <w:numFmt w:val="lowerLetter"/>
      <w:lvlText w:val="%7"/>
      <w:lvlJc w:val="left"/>
      <w:pPr>
        <w:ind w:left="1985" w:hanging="284"/>
      </w:pPr>
      <w:rPr>
        <w:rFonts w:hint="default"/>
        <w:color w:val="4AC7A7" w:themeColor="accent1"/>
      </w:rPr>
    </w:lvl>
    <w:lvl w:ilvl="7">
      <w:start w:val="1"/>
      <w:numFmt w:val="lowerLetter"/>
      <w:lvlText w:val="%8"/>
      <w:lvlJc w:val="left"/>
      <w:pPr>
        <w:ind w:left="2268" w:hanging="283"/>
      </w:pPr>
      <w:rPr>
        <w:rFonts w:hint="default"/>
        <w:color w:val="4AC7A7" w:themeColor="accent1"/>
      </w:rPr>
    </w:lvl>
    <w:lvl w:ilvl="8">
      <w:start w:val="1"/>
      <w:numFmt w:val="lowerLetter"/>
      <w:lvlText w:val="%9"/>
      <w:lvlJc w:val="left"/>
      <w:pPr>
        <w:ind w:left="2552" w:hanging="284"/>
      </w:pPr>
      <w:rPr>
        <w:rFonts w:hint="default"/>
        <w:color w:val="4AC7A7" w:themeColor="accent1"/>
      </w:rPr>
    </w:lvl>
  </w:abstractNum>
  <w:abstractNum w:abstractNumId="19" w15:restartNumberingAfterBreak="0">
    <w:nsid w:val="33AE5083"/>
    <w:multiLevelType w:val="multilevel"/>
    <w:tmpl w:val="89367262"/>
    <w:numStyleLink w:val="OpsommingnummerHetPON"/>
  </w:abstractNum>
  <w:abstractNum w:abstractNumId="20" w15:restartNumberingAfterBreak="0">
    <w:nsid w:val="375C7A12"/>
    <w:multiLevelType w:val="multilevel"/>
    <w:tmpl w:val="83DE5554"/>
    <w:numStyleLink w:val="OpsommingtekenHetPON"/>
  </w:abstractNum>
  <w:abstractNum w:abstractNumId="21" w15:restartNumberingAfterBreak="0">
    <w:nsid w:val="398A2A0C"/>
    <w:multiLevelType w:val="multilevel"/>
    <w:tmpl w:val="89367262"/>
    <w:styleLink w:val="OpsommingnummerHetPON"/>
    <w:lvl w:ilvl="0">
      <w:start w:val="1"/>
      <w:numFmt w:val="decimal"/>
      <w:pStyle w:val="Opsommingnummer1eniveauHetPON"/>
      <w:lvlText w:val="%1"/>
      <w:lvlJc w:val="left"/>
      <w:pPr>
        <w:ind w:left="284" w:hanging="284"/>
      </w:pPr>
      <w:rPr>
        <w:rFonts w:hint="default"/>
        <w:color w:val="4AC7A7" w:themeColor="accent1"/>
      </w:rPr>
    </w:lvl>
    <w:lvl w:ilvl="1">
      <w:start w:val="1"/>
      <w:numFmt w:val="decimal"/>
      <w:pStyle w:val="Opsommingnummer2eniveauHetPON"/>
      <w:lvlText w:val="%2"/>
      <w:lvlJc w:val="left"/>
      <w:pPr>
        <w:ind w:left="568" w:hanging="284"/>
      </w:pPr>
      <w:rPr>
        <w:rFonts w:hint="default"/>
        <w:color w:val="4AC7A7" w:themeColor="accent1"/>
      </w:rPr>
    </w:lvl>
    <w:lvl w:ilvl="2">
      <w:start w:val="1"/>
      <w:numFmt w:val="decimal"/>
      <w:pStyle w:val="Opsommingnummer3eniveauHetPON"/>
      <w:lvlText w:val="%3"/>
      <w:lvlJc w:val="left"/>
      <w:pPr>
        <w:ind w:left="852" w:hanging="284"/>
      </w:pPr>
      <w:rPr>
        <w:rFonts w:hint="default"/>
        <w:color w:val="4AC7A7" w:themeColor="accent1"/>
      </w:rPr>
    </w:lvl>
    <w:lvl w:ilvl="3">
      <w:start w:val="1"/>
      <w:numFmt w:val="decimal"/>
      <w:lvlText w:val="%4"/>
      <w:lvlJc w:val="left"/>
      <w:pPr>
        <w:ind w:left="1136" w:hanging="284"/>
      </w:pPr>
      <w:rPr>
        <w:rFonts w:hint="default"/>
        <w:color w:val="4AC7A7" w:themeColor="accent1"/>
      </w:rPr>
    </w:lvl>
    <w:lvl w:ilvl="4">
      <w:start w:val="1"/>
      <w:numFmt w:val="decimal"/>
      <w:lvlText w:val="%5"/>
      <w:lvlJc w:val="left"/>
      <w:pPr>
        <w:ind w:left="1420" w:hanging="284"/>
      </w:pPr>
      <w:rPr>
        <w:rFonts w:hint="default"/>
        <w:color w:val="4AC7A7" w:themeColor="accent1"/>
      </w:rPr>
    </w:lvl>
    <w:lvl w:ilvl="5">
      <w:start w:val="1"/>
      <w:numFmt w:val="decimal"/>
      <w:lvlText w:val="%6"/>
      <w:lvlJc w:val="left"/>
      <w:pPr>
        <w:ind w:left="1704" w:hanging="284"/>
      </w:pPr>
      <w:rPr>
        <w:rFonts w:hint="default"/>
        <w:color w:val="4AC7A7" w:themeColor="accent1"/>
      </w:rPr>
    </w:lvl>
    <w:lvl w:ilvl="6">
      <w:start w:val="1"/>
      <w:numFmt w:val="decimal"/>
      <w:lvlText w:val="%7"/>
      <w:lvlJc w:val="left"/>
      <w:pPr>
        <w:ind w:left="1988" w:hanging="284"/>
      </w:pPr>
      <w:rPr>
        <w:rFonts w:hint="default"/>
        <w:color w:val="4AC7A7" w:themeColor="accent1"/>
      </w:rPr>
    </w:lvl>
    <w:lvl w:ilvl="7">
      <w:start w:val="1"/>
      <w:numFmt w:val="decimal"/>
      <w:lvlText w:val="%8"/>
      <w:lvlJc w:val="left"/>
      <w:pPr>
        <w:ind w:left="2272" w:hanging="284"/>
      </w:pPr>
      <w:rPr>
        <w:rFonts w:hint="default"/>
        <w:color w:val="4AC7A7" w:themeColor="accent1"/>
      </w:rPr>
    </w:lvl>
    <w:lvl w:ilvl="8">
      <w:start w:val="1"/>
      <w:numFmt w:val="decimal"/>
      <w:lvlText w:val="%9"/>
      <w:lvlJc w:val="left"/>
      <w:pPr>
        <w:ind w:left="2556" w:hanging="284"/>
      </w:pPr>
      <w:rPr>
        <w:rFonts w:hint="default"/>
        <w:color w:val="4AC7A7" w:themeColor="accent1"/>
      </w:rPr>
    </w:lvl>
  </w:abstractNum>
  <w:abstractNum w:abstractNumId="22" w15:restartNumberingAfterBreak="0">
    <w:nsid w:val="40EF61F8"/>
    <w:multiLevelType w:val="multilevel"/>
    <w:tmpl w:val="0B8ECC64"/>
    <w:styleLink w:val="KopnummeringHetPON"/>
    <w:lvl w:ilvl="0">
      <w:start w:val="1"/>
      <w:numFmt w:val="decimal"/>
      <w:pStyle w:val="Kop1"/>
      <w:lvlText w:val="%1"/>
      <w:lvlJc w:val="left"/>
      <w:pPr>
        <w:ind w:left="851" w:hanging="851"/>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3" w15:restartNumberingAfterBreak="0">
    <w:nsid w:val="460E4858"/>
    <w:multiLevelType w:val="multilevel"/>
    <w:tmpl w:val="0B8ECC64"/>
    <w:numStyleLink w:val="KopnummeringHetPON"/>
  </w:abstractNum>
  <w:abstractNum w:abstractNumId="24" w15:restartNumberingAfterBreak="0">
    <w:nsid w:val="46A60AA0"/>
    <w:multiLevelType w:val="multilevel"/>
    <w:tmpl w:val="C9FA2D30"/>
    <w:styleLink w:val="OpsommingopenrondjeHetPON"/>
    <w:lvl w:ilvl="0">
      <w:start w:val="1"/>
      <w:numFmt w:val="bullet"/>
      <w:pStyle w:val="Opsommingopenrondje1eniveauHetPON"/>
      <w:lvlText w:val="○"/>
      <w:lvlJc w:val="left"/>
      <w:pPr>
        <w:ind w:left="284" w:hanging="284"/>
      </w:pPr>
      <w:rPr>
        <w:rFonts w:hint="default"/>
      </w:rPr>
    </w:lvl>
    <w:lvl w:ilvl="1">
      <w:start w:val="1"/>
      <w:numFmt w:val="bullet"/>
      <w:pStyle w:val="Opsommingopenrondje2eniveauHetPON"/>
      <w:lvlText w:val="○"/>
      <w:lvlJc w:val="left"/>
      <w:pPr>
        <w:ind w:left="568" w:hanging="284"/>
      </w:pPr>
      <w:rPr>
        <w:rFonts w:hint="default"/>
      </w:rPr>
    </w:lvl>
    <w:lvl w:ilvl="2">
      <w:start w:val="1"/>
      <w:numFmt w:val="bullet"/>
      <w:pStyle w:val="Opsommingopenrondje3eniveauHetPON"/>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25" w15:restartNumberingAfterBreak="0">
    <w:nsid w:val="49E04A53"/>
    <w:multiLevelType w:val="multilevel"/>
    <w:tmpl w:val="7FB6E594"/>
    <w:styleLink w:val="AgendapuntlijstHetPON"/>
    <w:lvl w:ilvl="0">
      <w:start w:val="1"/>
      <w:numFmt w:val="decimal"/>
      <w:pStyle w:val="AgendapuntHetPON"/>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BB06205"/>
    <w:multiLevelType w:val="multilevel"/>
    <w:tmpl w:val="9200769E"/>
    <w:numStyleLink w:val="OpsommingkleineletterHetPON"/>
  </w:abstractNum>
  <w:abstractNum w:abstractNumId="27"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F335A0"/>
    <w:multiLevelType w:val="multilevel"/>
    <w:tmpl w:val="83DE5554"/>
    <w:styleLink w:val="OpsommingtekenHetPON"/>
    <w:lvl w:ilvl="0">
      <w:start w:val="1"/>
      <w:numFmt w:val="bullet"/>
      <w:pStyle w:val="Opsommingteken1eniveauHetPON"/>
      <w:lvlText w:val="•"/>
      <w:lvlJc w:val="left"/>
      <w:pPr>
        <w:ind w:left="284" w:hanging="284"/>
      </w:pPr>
      <w:rPr>
        <w:rFonts w:ascii="Calibri" w:hAnsi="Calibri" w:hint="default"/>
        <w:color w:val="4AC7A7" w:themeColor="accent1"/>
      </w:rPr>
    </w:lvl>
    <w:lvl w:ilvl="1">
      <w:start w:val="1"/>
      <w:numFmt w:val="bullet"/>
      <w:pStyle w:val="Opsommingteken2eniveauHetPON"/>
      <w:lvlText w:val="–"/>
      <w:lvlJc w:val="left"/>
      <w:pPr>
        <w:ind w:left="568" w:hanging="284"/>
      </w:pPr>
      <w:rPr>
        <w:rFonts w:ascii="Source Sans Pro Light" w:hAnsi="Source Sans Pro Light" w:hint="default"/>
        <w:color w:val="4AC7A7" w:themeColor="accent1"/>
      </w:rPr>
    </w:lvl>
    <w:lvl w:ilvl="2">
      <w:start w:val="1"/>
      <w:numFmt w:val="bullet"/>
      <w:pStyle w:val="Opsommingteken3eniveauHetPON"/>
      <w:lvlText w:val="&gt;"/>
      <w:lvlJc w:val="left"/>
      <w:pPr>
        <w:ind w:left="852" w:hanging="284"/>
      </w:pPr>
      <w:rPr>
        <w:rFonts w:hint="default"/>
        <w:color w:val="4AC7A7" w:themeColor="accent1"/>
      </w:rPr>
    </w:lvl>
    <w:lvl w:ilvl="3">
      <w:start w:val="1"/>
      <w:numFmt w:val="bullet"/>
      <w:lvlText w:val="»"/>
      <w:lvlJc w:val="left"/>
      <w:pPr>
        <w:ind w:left="1136" w:hanging="284"/>
      </w:pPr>
      <w:rPr>
        <w:rFonts w:hint="default"/>
        <w:color w:val="4AC7A7" w:themeColor="accent1"/>
      </w:rPr>
    </w:lvl>
    <w:lvl w:ilvl="4">
      <w:start w:val="1"/>
      <w:numFmt w:val="bullet"/>
      <w:lvlText w:val="-"/>
      <w:lvlJc w:val="left"/>
      <w:pPr>
        <w:ind w:left="1420" w:hanging="284"/>
      </w:pPr>
      <w:rPr>
        <w:rFonts w:hint="default"/>
        <w:color w:val="4AC7A7" w:themeColor="accent1"/>
      </w:rPr>
    </w:lvl>
    <w:lvl w:ilvl="5">
      <w:start w:val="1"/>
      <w:numFmt w:val="bullet"/>
      <w:lvlText w:val="-"/>
      <w:lvlJc w:val="left"/>
      <w:pPr>
        <w:ind w:left="1704" w:hanging="284"/>
      </w:pPr>
      <w:rPr>
        <w:rFonts w:hint="default"/>
        <w:color w:val="4AC7A7" w:themeColor="accent1"/>
      </w:rPr>
    </w:lvl>
    <w:lvl w:ilvl="6">
      <w:start w:val="1"/>
      <w:numFmt w:val="bullet"/>
      <w:lvlText w:val="-"/>
      <w:lvlJc w:val="left"/>
      <w:pPr>
        <w:ind w:left="1988" w:hanging="284"/>
      </w:pPr>
      <w:rPr>
        <w:rFonts w:hint="default"/>
        <w:color w:val="4AC7A7" w:themeColor="accent1"/>
      </w:rPr>
    </w:lvl>
    <w:lvl w:ilvl="7">
      <w:start w:val="1"/>
      <w:numFmt w:val="bullet"/>
      <w:lvlText w:val="-"/>
      <w:lvlJc w:val="left"/>
      <w:pPr>
        <w:ind w:left="2272" w:hanging="284"/>
      </w:pPr>
      <w:rPr>
        <w:rFonts w:hint="default"/>
        <w:color w:val="4AC7A7" w:themeColor="accent1"/>
      </w:rPr>
    </w:lvl>
    <w:lvl w:ilvl="8">
      <w:start w:val="1"/>
      <w:numFmt w:val="bullet"/>
      <w:lvlText w:val="-"/>
      <w:lvlJc w:val="left"/>
      <w:pPr>
        <w:ind w:left="2556" w:hanging="284"/>
      </w:pPr>
      <w:rPr>
        <w:rFonts w:hint="default"/>
        <w:color w:val="4AC7A7" w:themeColor="accent1"/>
      </w:rPr>
    </w:lvl>
  </w:abstractNum>
  <w:abstractNum w:abstractNumId="29" w15:restartNumberingAfterBreak="0">
    <w:nsid w:val="6CAB1E63"/>
    <w:multiLevelType w:val="multilevel"/>
    <w:tmpl w:val="7FB6E594"/>
    <w:numStyleLink w:val="AgendapuntlijstHetPON"/>
  </w:abstractNum>
  <w:abstractNum w:abstractNumId="30" w15:restartNumberingAfterBreak="0">
    <w:nsid w:val="6F3E7AC1"/>
    <w:multiLevelType w:val="multilevel"/>
    <w:tmpl w:val="B4BACAD8"/>
    <w:numStyleLink w:val="OpsommingstreepjeHetPON"/>
  </w:abstractNum>
  <w:abstractNum w:abstractNumId="31" w15:restartNumberingAfterBreak="0">
    <w:nsid w:val="7038598F"/>
    <w:multiLevelType w:val="multilevel"/>
    <w:tmpl w:val="90A8103A"/>
    <w:numStyleLink w:val="BijlagenummeringHetPON"/>
  </w:abstractNum>
  <w:abstractNum w:abstractNumId="32" w15:restartNumberingAfterBreak="0">
    <w:nsid w:val="70EC4E8C"/>
    <w:multiLevelType w:val="multilevel"/>
    <w:tmpl w:val="C9FA2D30"/>
    <w:numStyleLink w:val="OpsommingopenrondjeHetPON"/>
  </w:abstractNum>
  <w:abstractNum w:abstractNumId="33" w15:restartNumberingAfterBreak="0">
    <w:nsid w:val="775B39E0"/>
    <w:multiLevelType w:val="multilevel"/>
    <w:tmpl w:val="9E50E438"/>
    <w:numStyleLink w:val="OpsommingbolletjeHetPON"/>
  </w:abstractNum>
  <w:num w:numId="1">
    <w:abstractNumId w:val="10"/>
  </w:num>
  <w:num w:numId="2">
    <w:abstractNumId w:val="21"/>
  </w:num>
  <w:num w:numId="3">
    <w:abstractNumId w:val="24"/>
  </w:num>
  <w:num w:numId="4">
    <w:abstractNumId w:val="13"/>
  </w:num>
  <w:num w:numId="5">
    <w:abstractNumId w:val="27"/>
  </w:num>
  <w:num w:numId="6">
    <w:abstractNumId w:val="15"/>
  </w:num>
  <w:num w:numId="7">
    <w:abstractNumId w:val="14"/>
  </w:num>
  <w:num w:numId="8">
    <w:abstractNumId w:val="18"/>
  </w:num>
  <w:num w:numId="9">
    <w:abstractNumId w:val="22"/>
  </w:num>
  <w:num w:numId="10">
    <w:abstractNumId w:val="28"/>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29"/>
  </w:num>
  <w:num w:numId="24">
    <w:abstractNumId w:val="32"/>
  </w:num>
  <w:num w:numId="25">
    <w:abstractNumId w:val="31"/>
  </w:num>
  <w:num w:numId="26">
    <w:abstractNumId w:val="23"/>
  </w:num>
  <w:num w:numId="27">
    <w:abstractNumId w:val="33"/>
  </w:num>
  <w:num w:numId="28">
    <w:abstractNumId w:val="26"/>
  </w:num>
  <w:num w:numId="29">
    <w:abstractNumId w:val="19"/>
    <w:lvlOverride w:ilvl="0">
      <w:lvl w:ilvl="0">
        <w:start w:val="1"/>
        <w:numFmt w:val="decimal"/>
        <w:pStyle w:val="Opsommingnummer1eniveauHetPON"/>
        <w:lvlText w:val="%1"/>
        <w:lvlJc w:val="left"/>
        <w:pPr>
          <w:ind w:left="284" w:hanging="284"/>
        </w:pPr>
        <w:rPr>
          <w:rFonts w:hint="default"/>
          <w:color w:val="4AC7A7" w:themeColor="accent1"/>
        </w:rPr>
      </w:lvl>
    </w:lvlOverride>
  </w:num>
  <w:num w:numId="30">
    <w:abstractNumId w:val="20"/>
  </w:num>
  <w:num w:numId="31">
    <w:abstractNumId w:val="30"/>
  </w:num>
  <w:num w:numId="32">
    <w:abstractNumId w:val="11"/>
  </w:num>
  <w:num w:numId="33">
    <w:abstractNumId w:val="12"/>
  </w:num>
  <w:num w:numId="34">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l-NL" w:vendorID="1" w:dllVersion="512" w:checkStyle="1"/>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1228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D55"/>
    <w:rsid w:val="00004562"/>
    <w:rsid w:val="0000468F"/>
    <w:rsid w:val="00006237"/>
    <w:rsid w:val="0000663D"/>
    <w:rsid w:val="00010D95"/>
    <w:rsid w:val="0001180A"/>
    <w:rsid w:val="00011B6F"/>
    <w:rsid w:val="00011BFA"/>
    <w:rsid w:val="00012581"/>
    <w:rsid w:val="00015817"/>
    <w:rsid w:val="0002562D"/>
    <w:rsid w:val="0003377A"/>
    <w:rsid w:val="00035232"/>
    <w:rsid w:val="000418EF"/>
    <w:rsid w:val="000444B5"/>
    <w:rsid w:val="000446CA"/>
    <w:rsid w:val="0004513F"/>
    <w:rsid w:val="00050D4B"/>
    <w:rsid w:val="0005205D"/>
    <w:rsid w:val="00052426"/>
    <w:rsid w:val="00052FF4"/>
    <w:rsid w:val="00053E43"/>
    <w:rsid w:val="0005430B"/>
    <w:rsid w:val="0005732F"/>
    <w:rsid w:val="00057E3F"/>
    <w:rsid w:val="000650DE"/>
    <w:rsid w:val="00066DF0"/>
    <w:rsid w:val="00074DAC"/>
    <w:rsid w:val="0007714E"/>
    <w:rsid w:val="00080242"/>
    <w:rsid w:val="0009698A"/>
    <w:rsid w:val="000A1B78"/>
    <w:rsid w:val="000B18E2"/>
    <w:rsid w:val="000B1B79"/>
    <w:rsid w:val="000C0969"/>
    <w:rsid w:val="000C1A1A"/>
    <w:rsid w:val="000D6AB7"/>
    <w:rsid w:val="000E1539"/>
    <w:rsid w:val="000E55A1"/>
    <w:rsid w:val="000E6E43"/>
    <w:rsid w:val="000F213A"/>
    <w:rsid w:val="000F2D93"/>
    <w:rsid w:val="000F43AD"/>
    <w:rsid w:val="000F650E"/>
    <w:rsid w:val="00100B98"/>
    <w:rsid w:val="00106601"/>
    <w:rsid w:val="00110A9F"/>
    <w:rsid w:val="001170AE"/>
    <w:rsid w:val="00122DED"/>
    <w:rsid w:val="00127875"/>
    <w:rsid w:val="00132265"/>
    <w:rsid w:val="00134E43"/>
    <w:rsid w:val="00135A2A"/>
    <w:rsid w:val="00135E7B"/>
    <w:rsid w:val="00137CBB"/>
    <w:rsid w:val="00145B8E"/>
    <w:rsid w:val="0014640F"/>
    <w:rsid w:val="00152E4D"/>
    <w:rsid w:val="00156B28"/>
    <w:rsid w:val="001579D8"/>
    <w:rsid w:val="001639F5"/>
    <w:rsid w:val="0018093D"/>
    <w:rsid w:val="00187A59"/>
    <w:rsid w:val="00193EDC"/>
    <w:rsid w:val="001B1B37"/>
    <w:rsid w:val="001B4C7E"/>
    <w:rsid w:val="001C0168"/>
    <w:rsid w:val="001C11BE"/>
    <w:rsid w:val="001C6232"/>
    <w:rsid w:val="001C63E7"/>
    <w:rsid w:val="001D2384"/>
    <w:rsid w:val="001D2A06"/>
    <w:rsid w:val="001D4341"/>
    <w:rsid w:val="001D772B"/>
    <w:rsid w:val="001E2293"/>
    <w:rsid w:val="001E34AC"/>
    <w:rsid w:val="001E5F7F"/>
    <w:rsid w:val="001F5B4F"/>
    <w:rsid w:val="001F5C28"/>
    <w:rsid w:val="001F6547"/>
    <w:rsid w:val="0020548B"/>
    <w:rsid w:val="0020607F"/>
    <w:rsid w:val="00206E2A"/>
    <w:rsid w:val="00206FF8"/>
    <w:rsid w:val="002074B2"/>
    <w:rsid w:val="00216489"/>
    <w:rsid w:val="00220A9C"/>
    <w:rsid w:val="00225889"/>
    <w:rsid w:val="00230B64"/>
    <w:rsid w:val="0023253C"/>
    <w:rsid w:val="00236DE9"/>
    <w:rsid w:val="00242226"/>
    <w:rsid w:val="002518D2"/>
    <w:rsid w:val="00252B9A"/>
    <w:rsid w:val="00254088"/>
    <w:rsid w:val="00256039"/>
    <w:rsid w:val="00257AA9"/>
    <w:rsid w:val="00262D4E"/>
    <w:rsid w:val="00262F2E"/>
    <w:rsid w:val="002646C8"/>
    <w:rsid w:val="002759BE"/>
    <w:rsid w:val="00277CF8"/>
    <w:rsid w:val="00280D1D"/>
    <w:rsid w:val="00282B5D"/>
    <w:rsid w:val="00283592"/>
    <w:rsid w:val="00286914"/>
    <w:rsid w:val="00293826"/>
    <w:rsid w:val="00294CD2"/>
    <w:rsid w:val="002A2E44"/>
    <w:rsid w:val="002B08A4"/>
    <w:rsid w:val="002B2998"/>
    <w:rsid w:val="002B64EE"/>
    <w:rsid w:val="002C0E31"/>
    <w:rsid w:val="002C46FB"/>
    <w:rsid w:val="002D0E88"/>
    <w:rsid w:val="002D52B2"/>
    <w:rsid w:val="002E2611"/>
    <w:rsid w:val="002E274E"/>
    <w:rsid w:val="002E68CD"/>
    <w:rsid w:val="002F678C"/>
    <w:rsid w:val="002F7B77"/>
    <w:rsid w:val="003063C0"/>
    <w:rsid w:val="00312D26"/>
    <w:rsid w:val="00317DEA"/>
    <w:rsid w:val="00321B97"/>
    <w:rsid w:val="00322A9F"/>
    <w:rsid w:val="00323121"/>
    <w:rsid w:val="00334D4B"/>
    <w:rsid w:val="00335B5E"/>
    <w:rsid w:val="00337DDE"/>
    <w:rsid w:val="00345315"/>
    <w:rsid w:val="00346631"/>
    <w:rsid w:val="00347094"/>
    <w:rsid w:val="0036336D"/>
    <w:rsid w:val="003637D8"/>
    <w:rsid w:val="00364B2C"/>
    <w:rsid w:val="00364E1D"/>
    <w:rsid w:val="00365254"/>
    <w:rsid w:val="00365327"/>
    <w:rsid w:val="00371BE7"/>
    <w:rsid w:val="00374C23"/>
    <w:rsid w:val="00374D9A"/>
    <w:rsid w:val="00377612"/>
    <w:rsid w:val="00382603"/>
    <w:rsid w:val="00383954"/>
    <w:rsid w:val="0039126D"/>
    <w:rsid w:val="003964D4"/>
    <w:rsid w:val="0039656A"/>
    <w:rsid w:val="003A5ED3"/>
    <w:rsid w:val="003A6677"/>
    <w:rsid w:val="003A7686"/>
    <w:rsid w:val="003B14A0"/>
    <w:rsid w:val="003B595E"/>
    <w:rsid w:val="003C184D"/>
    <w:rsid w:val="003D04B7"/>
    <w:rsid w:val="003D09E4"/>
    <w:rsid w:val="003D414A"/>
    <w:rsid w:val="003D49E5"/>
    <w:rsid w:val="003E29B8"/>
    <w:rsid w:val="003E30F2"/>
    <w:rsid w:val="003E3B7D"/>
    <w:rsid w:val="003E766F"/>
    <w:rsid w:val="003F2747"/>
    <w:rsid w:val="003F4F6C"/>
    <w:rsid w:val="003F768C"/>
    <w:rsid w:val="004001AF"/>
    <w:rsid w:val="00410F28"/>
    <w:rsid w:val="0041674F"/>
    <w:rsid w:val="0042594D"/>
    <w:rsid w:val="00441382"/>
    <w:rsid w:val="00451FDB"/>
    <w:rsid w:val="004564A6"/>
    <w:rsid w:val="00460433"/>
    <w:rsid w:val="004656F6"/>
    <w:rsid w:val="004659D3"/>
    <w:rsid w:val="00466D71"/>
    <w:rsid w:val="00471C0F"/>
    <w:rsid w:val="00472E5E"/>
    <w:rsid w:val="004733C3"/>
    <w:rsid w:val="0047392D"/>
    <w:rsid w:val="004749EE"/>
    <w:rsid w:val="0047518D"/>
    <w:rsid w:val="004804E1"/>
    <w:rsid w:val="00480997"/>
    <w:rsid w:val="00484C8E"/>
    <w:rsid w:val="00486319"/>
    <w:rsid w:val="00487543"/>
    <w:rsid w:val="004875E2"/>
    <w:rsid w:val="00490263"/>
    <w:rsid w:val="00490BBD"/>
    <w:rsid w:val="00495327"/>
    <w:rsid w:val="004B2C90"/>
    <w:rsid w:val="004C0E57"/>
    <w:rsid w:val="004C51F8"/>
    <w:rsid w:val="004D2412"/>
    <w:rsid w:val="004D2A75"/>
    <w:rsid w:val="004E1D52"/>
    <w:rsid w:val="004E2AE1"/>
    <w:rsid w:val="004F4A4D"/>
    <w:rsid w:val="004F6A99"/>
    <w:rsid w:val="005017F3"/>
    <w:rsid w:val="00501A64"/>
    <w:rsid w:val="00503BFD"/>
    <w:rsid w:val="005043E5"/>
    <w:rsid w:val="0051030A"/>
    <w:rsid w:val="00513D36"/>
    <w:rsid w:val="00515E2F"/>
    <w:rsid w:val="00516866"/>
    <w:rsid w:val="0051716F"/>
    <w:rsid w:val="00521726"/>
    <w:rsid w:val="00526530"/>
    <w:rsid w:val="00532911"/>
    <w:rsid w:val="0053645C"/>
    <w:rsid w:val="005400F5"/>
    <w:rsid w:val="00545244"/>
    <w:rsid w:val="00545738"/>
    <w:rsid w:val="00553801"/>
    <w:rsid w:val="005615BE"/>
    <w:rsid w:val="00562E3D"/>
    <w:rsid w:val="005751F2"/>
    <w:rsid w:val="00575FFC"/>
    <w:rsid w:val="005808E4"/>
    <w:rsid w:val="005815B5"/>
    <w:rsid w:val="005818B8"/>
    <w:rsid w:val="0059027A"/>
    <w:rsid w:val="005A1BD7"/>
    <w:rsid w:val="005A2BEC"/>
    <w:rsid w:val="005A2CB2"/>
    <w:rsid w:val="005B4FAF"/>
    <w:rsid w:val="005C3677"/>
    <w:rsid w:val="005C5603"/>
    <w:rsid w:val="005C6668"/>
    <w:rsid w:val="005D4151"/>
    <w:rsid w:val="005D5E21"/>
    <w:rsid w:val="005E3E58"/>
    <w:rsid w:val="006040DB"/>
    <w:rsid w:val="00606D41"/>
    <w:rsid w:val="00610FF8"/>
    <w:rsid w:val="00612C22"/>
    <w:rsid w:val="00622521"/>
    <w:rsid w:val="00624485"/>
    <w:rsid w:val="00641E45"/>
    <w:rsid w:val="00647A67"/>
    <w:rsid w:val="00653D01"/>
    <w:rsid w:val="00664EE1"/>
    <w:rsid w:val="006662ED"/>
    <w:rsid w:val="0066658F"/>
    <w:rsid w:val="006767B2"/>
    <w:rsid w:val="00685EED"/>
    <w:rsid w:val="006953A2"/>
    <w:rsid w:val="006B6044"/>
    <w:rsid w:val="006C6A9D"/>
    <w:rsid w:val="006D1154"/>
    <w:rsid w:val="006D17F7"/>
    <w:rsid w:val="006D2ECD"/>
    <w:rsid w:val="00703BD3"/>
    <w:rsid w:val="00704CCD"/>
    <w:rsid w:val="00705849"/>
    <w:rsid w:val="00706308"/>
    <w:rsid w:val="00712665"/>
    <w:rsid w:val="0071386B"/>
    <w:rsid w:val="0072479C"/>
    <w:rsid w:val="007358BA"/>
    <w:rsid w:val="007361EE"/>
    <w:rsid w:val="00743326"/>
    <w:rsid w:val="00750733"/>
    <w:rsid w:val="00750780"/>
    <w:rsid w:val="007525D1"/>
    <w:rsid w:val="00752725"/>
    <w:rsid w:val="00756C31"/>
    <w:rsid w:val="00760A65"/>
    <w:rsid w:val="00763B35"/>
    <w:rsid w:val="00764AF2"/>
    <w:rsid w:val="00766E99"/>
    <w:rsid w:val="00770652"/>
    <w:rsid w:val="00774B56"/>
    <w:rsid w:val="00775717"/>
    <w:rsid w:val="00776618"/>
    <w:rsid w:val="00777DCA"/>
    <w:rsid w:val="007865DD"/>
    <w:rsid w:val="00787B55"/>
    <w:rsid w:val="0079179F"/>
    <w:rsid w:val="00793E98"/>
    <w:rsid w:val="00796A8D"/>
    <w:rsid w:val="007B0C68"/>
    <w:rsid w:val="007B3114"/>
    <w:rsid w:val="007B5373"/>
    <w:rsid w:val="007C0010"/>
    <w:rsid w:val="007C037C"/>
    <w:rsid w:val="007C4FA3"/>
    <w:rsid w:val="007D4A7D"/>
    <w:rsid w:val="007D4DCE"/>
    <w:rsid w:val="007E4D55"/>
    <w:rsid w:val="007E7724"/>
    <w:rsid w:val="007F0272"/>
    <w:rsid w:val="007F0A2A"/>
    <w:rsid w:val="007F1417"/>
    <w:rsid w:val="007F3C32"/>
    <w:rsid w:val="007F48F0"/>
    <w:rsid w:val="007F6122"/>
    <w:rsid w:val="007F653F"/>
    <w:rsid w:val="008064EE"/>
    <w:rsid w:val="00810585"/>
    <w:rsid w:val="008222EE"/>
    <w:rsid w:val="00823AC1"/>
    <w:rsid w:val="008262DD"/>
    <w:rsid w:val="00826EA4"/>
    <w:rsid w:val="00832239"/>
    <w:rsid w:val="00833A14"/>
    <w:rsid w:val="00833E25"/>
    <w:rsid w:val="00843B35"/>
    <w:rsid w:val="00854B34"/>
    <w:rsid w:val="0086137E"/>
    <w:rsid w:val="008664DD"/>
    <w:rsid w:val="008736AE"/>
    <w:rsid w:val="008775D3"/>
    <w:rsid w:val="00877BD5"/>
    <w:rsid w:val="008802D3"/>
    <w:rsid w:val="00886BB9"/>
    <w:rsid w:val="008870F0"/>
    <w:rsid w:val="008931CF"/>
    <w:rsid w:val="00893934"/>
    <w:rsid w:val="008A2A1D"/>
    <w:rsid w:val="008A5E5E"/>
    <w:rsid w:val="008B5CD1"/>
    <w:rsid w:val="008C2F90"/>
    <w:rsid w:val="008C5834"/>
    <w:rsid w:val="008C6251"/>
    <w:rsid w:val="008C70E1"/>
    <w:rsid w:val="008C7C3A"/>
    <w:rsid w:val="008D7BDD"/>
    <w:rsid w:val="008F64B8"/>
    <w:rsid w:val="0090254C"/>
    <w:rsid w:val="00903C41"/>
    <w:rsid w:val="0090724E"/>
    <w:rsid w:val="00910D57"/>
    <w:rsid w:val="009126F9"/>
    <w:rsid w:val="00913ED0"/>
    <w:rsid w:val="009221AC"/>
    <w:rsid w:val="009225D7"/>
    <w:rsid w:val="00924641"/>
    <w:rsid w:val="009261FD"/>
    <w:rsid w:val="00932B4A"/>
    <w:rsid w:val="00934750"/>
    <w:rsid w:val="0093485C"/>
    <w:rsid w:val="00934E30"/>
    <w:rsid w:val="00935271"/>
    <w:rsid w:val="00943209"/>
    <w:rsid w:val="0094509D"/>
    <w:rsid w:val="00945318"/>
    <w:rsid w:val="00950DB4"/>
    <w:rsid w:val="009534C6"/>
    <w:rsid w:val="00957CCB"/>
    <w:rsid w:val="009606EB"/>
    <w:rsid w:val="00963973"/>
    <w:rsid w:val="00971786"/>
    <w:rsid w:val="00971B3B"/>
    <w:rsid w:val="00984E49"/>
    <w:rsid w:val="009C0716"/>
    <w:rsid w:val="009C1976"/>
    <w:rsid w:val="009C2F9E"/>
    <w:rsid w:val="009D4A23"/>
    <w:rsid w:val="009D5AE2"/>
    <w:rsid w:val="009E5C14"/>
    <w:rsid w:val="009F2D48"/>
    <w:rsid w:val="009F2E80"/>
    <w:rsid w:val="00A07FEF"/>
    <w:rsid w:val="00A1497C"/>
    <w:rsid w:val="00A21956"/>
    <w:rsid w:val="00A42EEC"/>
    <w:rsid w:val="00A469F4"/>
    <w:rsid w:val="00A50406"/>
    <w:rsid w:val="00A50767"/>
    <w:rsid w:val="00A50801"/>
    <w:rsid w:val="00A53510"/>
    <w:rsid w:val="00A566E4"/>
    <w:rsid w:val="00A602AC"/>
    <w:rsid w:val="00A60A58"/>
    <w:rsid w:val="00A61B21"/>
    <w:rsid w:val="00A6278E"/>
    <w:rsid w:val="00A65B09"/>
    <w:rsid w:val="00A670BB"/>
    <w:rsid w:val="00A71291"/>
    <w:rsid w:val="00A76E7C"/>
    <w:rsid w:val="00A871D6"/>
    <w:rsid w:val="00A950DE"/>
    <w:rsid w:val="00AA2F6F"/>
    <w:rsid w:val="00AA5955"/>
    <w:rsid w:val="00AB0D90"/>
    <w:rsid w:val="00AB1E21"/>
    <w:rsid w:val="00AB1E30"/>
    <w:rsid w:val="00AB2477"/>
    <w:rsid w:val="00AB56F0"/>
    <w:rsid w:val="00AB5DBD"/>
    <w:rsid w:val="00AB5F0C"/>
    <w:rsid w:val="00AB77BB"/>
    <w:rsid w:val="00AC273E"/>
    <w:rsid w:val="00AC5689"/>
    <w:rsid w:val="00AD24E6"/>
    <w:rsid w:val="00AD31A0"/>
    <w:rsid w:val="00AD44F1"/>
    <w:rsid w:val="00AD4DF7"/>
    <w:rsid w:val="00AE0183"/>
    <w:rsid w:val="00AE059A"/>
    <w:rsid w:val="00AE2110"/>
    <w:rsid w:val="00AE2EB1"/>
    <w:rsid w:val="00AF4EB3"/>
    <w:rsid w:val="00AF6DDE"/>
    <w:rsid w:val="00B01DA1"/>
    <w:rsid w:val="00B11A76"/>
    <w:rsid w:val="00B233E3"/>
    <w:rsid w:val="00B30352"/>
    <w:rsid w:val="00B346DF"/>
    <w:rsid w:val="00B44837"/>
    <w:rsid w:val="00B460C2"/>
    <w:rsid w:val="00B47460"/>
    <w:rsid w:val="00B63EB9"/>
    <w:rsid w:val="00B756E7"/>
    <w:rsid w:val="00B75ED8"/>
    <w:rsid w:val="00B77809"/>
    <w:rsid w:val="00B83B98"/>
    <w:rsid w:val="00B860DC"/>
    <w:rsid w:val="00B9540B"/>
    <w:rsid w:val="00BA3794"/>
    <w:rsid w:val="00BA3F4D"/>
    <w:rsid w:val="00BA79E3"/>
    <w:rsid w:val="00BB1FC1"/>
    <w:rsid w:val="00BB239A"/>
    <w:rsid w:val="00BB31CE"/>
    <w:rsid w:val="00BC0188"/>
    <w:rsid w:val="00BC3240"/>
    <w:rsid w:val="00BC6FB7"/>
    <w:rsid w:val="00BE55A7"/>
    <w:rsid w:val="00BE64B3"/>
    <w:rsid w:val="00BF1E83"/>
    <w:rsid w:val="00BF6A7B"/>
    <w:rsid w:val="00BF6B3C"/>
    <w:rsid w:val="00C06D9A"/>
    <w:rsid w:val="00C0702B"/>
    <w:rsid w:val="00C11B08"/>
    <w:rsid w:val="00C12133"/>
    <w:rsid w:val="00C12A81"/>
    <w:rsid w:val="00C136BF"/>
    <w:rsid w:val="00C17A25"/>
    <w:rsid w:val="00C201EB"/>
    <w:rsid w:val="00C23C69"/>
    <w:rsid w:val="00C25DF7"/>
    <w:rsid w:val="00C33308"/>
    <w:rsid w:val="00C4003A"/>
    <w:rsid w:val="00C41422"/>
    <w:rsid w:val="00C50828"/>
    <w:rsid w:val="00C51137"/>
    <w:rsid w:val="00C6206C"/>
    <w:rsid w:val="00C72D11"/>
    <w:rsid w:val="00C863AE"/>
    <w:rsid w:val="00C87372"/>
    <w:rsid w:val="00C87C43"/>
    <w:rsid w:val="00C92E08"/>
    <w:rsid w:val="00C93473"/>
    <w:rsid w:val="00C944A3"/>
    <w:rsid w:val="00C96895"/>
    <w:rsid w:val="00C971C1"/>
    <w:rsid w:val="00CA1FE3"/>
    <w:rsid w:val="00CA332D"/>
    <w:rsid w:val="00CB254D"/>
    <w:rsid w:val="00CB3533"/>
    <w:rsid w:val="00CB7600"/>
    <w:rsid w:val="00CB7D61"/>
    <w:rsid w:val="00CC6A4B"/>
    <w:rsid w:val="00CC6D8D"/>
    <w:rsid w:val="00CD2005"/>
    <w:rsid w:val="00CD7A5A"/>
    <w:rsid w:val="00CD7AAF"/>
    <w:rsid w:val="00CE2BA6"/>
    <w:rsid w:val="00CE564D"/>
    <w:rsid w:val="00CF2B0C"/>
    <w:rsid w:val="00CF3959"/>
    <w:rsid w:val="00CF6092"/>
    <w:rsid w:val="00D00647"/>
    <w:rsid w:val="00D023A0"/>
    <w:rsid w:val="00D111A6"/>
    <w:rsid w:val="00D16E87"/>
    <w:rsid w:val="00D25AA0"/>
    <w:rsid w:val="00D26687"/>
    <w:rsid w:val="00D27D0E"/>
    <w:rsid w:val="00D35DA7"/>
    <w:rsid w:val="00D45AC9"/>
    <w:rsid w:val="00D47AD0"/>
    <w:rsid w:val="00D51836"/>
    <w:rsid w:val="00D57A57"/>
    <w:rsid w:val="00D613A9"/>
    <w:rsid w:val="00D658D3"/>
    <w:rsid w:val="00D7238E"/>
    <w:rsid w:val="00D73003"/>
    <w:rsid w:val="00D73C03"/>
    <w:rsid w:val="00D81A72"/>
    <w:rsid w:val="00D8365B"/>
    <w:rsid w:val="00D84901"/>
    <w:rsid w:val="00D92EDA"/>
    <w:rsid w:val="00D9359B"/>
    <w:rsid w:val="00D943CA"/>
    <w:rsid w:val="00D94B0E"/>
    <w:rsid w:val="00DA5661"/>
    <w:rsid w:val="00DA6E07"/>
    <w:rsid w:val="00DA7584"/>
    <w:rsid w:val="00DA7A62"/>
    <w:rsid w:val="00DB0413"/>
    <w:rsid w:val="00DB0F15"/>
    <w:rsid w:val="00DB3292"/>
    <w:rsid w:val="00DC2F99"/>
    <w:rsid w:val="00DC489D"/>
    <w:rsid w:val="00DC6A0D"/>
    <w:rsid w:val="00DD140B"/>
    <w:rsid w:val="00DD2123"/>
    <w:rsid w:val="00DD2A9E"/>
    <w:rsid w:val="00DD509E"/>
    <w:rsid w:val="00DE14C5"/>
    <w:rsid w:val="00DE2331"/>
    <w:rsid w:val="00DE2FD1"/>
    <w:rsid w:val="00DE5157"/>
    <w:rsid w:val="00DF17BA"/>
    <w:rsid w:val="00DF1BBC"/>
    <w:rsid w:val="00E05BA5"/>
    <w:rsid w:val="00E07762"/>
    <w:rsid w:val="00E12CAA"/>
    <w:rsid w:val="00E239D8"/>
    <w:rsid w:val="00E318F2"/>
    <w:rsid w:val="00E334BB"/>
    <w:rsid w:val="00E40D1A"/>
    <w:rsid w:val="00E4520C"/>
    <w:rsid w:val="00E45F90"/>
    <w:rsid w:val="00E47E3C"/>
    <w:rsid w:val="00E51BAA"/>
    <w:rsid w:val="00E52291"/>
    <w:rsid w:val="00E527BE"/>
    <w:rsid w:val="00E56EFE"/>
    <w:rsid w:val="00E60CE6"/>
    <w:rsid w:val="00E61D02"/>
    <w:rsid w:val="00E62D48"/>
    <w:rsid w:val="00E6431C"/>
    <w:rsid w:val="00E64BFF"/>
    <w:rsid w:val="00E65900"/>
    <w:rsid w:val="00E65D32"/>
    <w:rsid w:val="00E678A0"/>
    <w:rsid w:val="00E6799A"/>
    <w:rsid w:val="00E7078D"/>
    <w:rsid w:val="00E7085E"/>
    <w:rsid w:val="00E75989"/>
    <w:rsid w:val="00E76843"/>
    <w:rsid w:val="00E87FB4"/>
    <w:rsid w:val="00E93FCF"/>
    <w:rsid w:val="00E9569F"/>
    <w:rsid w:val="00E96BF0"/>
    <w:rsid w:val="00E9778E"/>
    <w:rsid w:val="00EB7C66"/>
    <w:rsid w:val="00EC72BE"/>
    <w:rsid w:val="00EE1DFB"/>
    <w:rsid w:val="00EE35E4"/>
    <w:rsid w:val="00EF02EB"/>
    <w:rsid w:val="00EF45E1"/>
    <w:rsid w:val="00F005C9"/>
    <w:rsid w:val="00F014FB"/>
    <w:rsid w:val="00F1404D"/>
    <w:rsid w:val="00F16B2B"/>
    <w:rsid w:val="00F16EDB"/>
    <w:rsid w:val="00F208DC"/>
    <w:rsid w:val="00F21540"/>
    <w:rsid w:val="00F22CB3"/>
    <w:rsid w:val="00F234F5"/>
    <w:rsid w:val="00F3166C"/>
    <w:rsid w:val="00F33259"/>
    <w:rsid w:val="00F44FB8"/>
    <w:rsid w:val="00F47364"/>
    <w:rsid w:val="00F502CA"/>
    <w:rsid w:val="00F519B9"/>
    <w:rsid w:val="00F53A95"/>
    <w:rsid w:val="00F55E8B"/>
    <w:rsid w:val="00F564F9"/>
    <w:rsid w:val="00F669BA"/>
    <w:rsid w:val="00F7766C"/>
    <w:rsid w:val="00F82076"/>
    <w:rsid w:val="00F94FCC"/>
    <w:rsid w:val="00FA269F"/>
    <w:rsid w:val="00FB21F7"/>
    <w:rsid w:val="00FB22AF"/>
    <w:rsid w:val="00FB2AAE"/>
    <w:rsid w:val="00FB7F9C"/>
    <w:rsid w:val="00FC25E1"/>
    <w:rsid w:val="00FC3FA5"/>
    <w:rsid w:val="00FC6260"/>
    <w:rsid w:val="00FD2C03"/>
    <w:rsid w:val="00FD4981"/>
    <w:rsid w:val="00FD63B3"/>
    <w:rsid w:val="00FD6E28"/>
    <w:rsid w:val="00FE125B"/>
    <w:rsid w:val="00FE1BFD"/>
    <w:rsid w:val="00FF075B"/>
    <w:rsid w:val="00FF5EF5"/>
    <w:rsid w:val="00FF693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ddd"/>
    </o:shapedefaults>
    <o:shapelayout v:ext="edit">
      <o:idmap v:ext="edit" data="1"/>
    </o:shapelayout>
  </w:shapeDefaults>
  <w:decimalSymbol w:val=","/>
  <w:listSeparator w:val=";"/>
  <w14:docId w14:val="24CF0BA9"/>
  <w15:docId w15:val="{8B65EBFA-C5B9-4906-B481-1A5D1A69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4" w:qFormat="1"/>
    <w:lsdException w:name="heading 2" w:uiPriority="4"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99"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Het PON"/>
    <w:next w:val="BasistekstHetPON"/>
    <w:uiPriority w:val="4"/>
    <w:rsid w:val="005808E4"/>
    <w:pPr>
      <w:spacing w:line="283" w:lineRule="atLeast"/>
    </w:pPr>
    <w:rPr>
      <w:rFonts w:ascii="Source Sans Pro Light" w:hAnsi="Source Sans Pro Light" w:cs="Maiandra GD"/>
      <w:color w:val="1D1D1B" w:themeColor="text1"/>
      <w:sz w:val="22"/>
      <w:szCs w:val="18"/>
    </w:rPr>
  </w:style>
  <w:style w:type="paragraph" w:styleId="Kop1">
    <w:name w:val="heading 1"/>
    <w:aliases w:val="Kop 1 Het PON"/>
    <w:basedOn w:val="ZsysbasisHetPON"/>
    <w:next w:val="BasistekstHetPON"/>
    <w:uiPriority w:val="4"/>
    <w:qFormat/>
    <w:rsid w:val="000F43AD"/>
    <w:pPr>
      <w:keepNext/>
      <w:keepLines/>
      <w:pageBreakBefore/>
      <w:framePr w:w="13154" w:h="510" w:hRule="exact" w:wrap="around" w:vAnchor="text" w:hAnchor="margin" w:y="-895" w:anchorLock="1"/>
      <w:numPr>
        <w:numId w:val="26"/>
      </w:numPr>
      <w:spacing w:line="480" w:lineRule="exact"/>
      <w:outlineLvl w:val="0"/>
    </w:pPr>
    <w:rPr>
      <w:rFonts w:ascii="Source Code Pro Semibold" w:hAnsi="Source Code Pro Semibold"/>
      <w:bCs/>
      <w:color w:val="4AC7A7" w:themeColor="accent1"/>
      <w:sz w:val="36"/>
      <w:szCs w:val="32"/>
    </w:rPr>
  </w:style>
  <w:style w:type="paragraph" w:styleId="Kop2">
    <w:name w:val="heading 2"/>
    <w:aliases w:val="Kop 2 Het PON"/>
    <w:basedOn w:val="ZsysbasisHetPON"/>
    <w:next w:val="BasistekstHetPON"/>
    <w:uiPriority w:val="4"/>
    <w:qFormat/>
    <w:rsid w:val="000F43AD"/>
    <w:pPr>
      <w:keepNext/>
      <w:keepLines/>
      <w:numPr>
        <w:ilvl w:val="1"/>
        <w:numId w:val="26"/>
      </w:numPr>
      <w:spacing w:before="480" w:after="240" w:line="302" w:lineRule="exact"/>
      <w:outlineLvl w:val="1"/>
    </w:pPr>
    <w:rPr>
      <w:rFonts w:ascii="Source Code Pro Semibold" w:hAnsi="Source Code Pro Semibold"/>
      <w:bCs/>
      <w:iCs/>
      <w:color w:val="4AC7A7" w:themeColor="accent1"/>
      <w:sz w:val="24"/>
      <w:szCs w:val="28"/>
    </w:rPr>
  </w:style>
  <w:style w:type="paragraph" w:styleId="Kop3">
    <w:name w:val="heading 3"/>
    <w:aliases w:val="Kop 3 Het PON"/>
    <w:basedOn w:val="ZsysbasisHetPON"/>
    <w:next w:val="BasistekstHetPON"/>
    <w:uiPriority w:val="4"/>
    <w:qFormat/>
    <w:rsid w:val="00704CCD"/>
    <w:pPr>
      <w:keepNext/>
      <w:keepLines/>
      <w:numPr>
        <w:ilvl w:val="2"/>
        <w:numId w:val="26"/>
      </w:numPr>
      <w:spacing w:before="240" w:after="60"/>
      <w:outlineLvl w:val="2"/>
    </w:pPr>
    <w:rPr>
      <w:rFonts w:ascii="Source Code Pro Semibold" w:hAnsi="Source Code Pro Semibold"/>
      <w:iCs/>
      <w:color w:val="4AC7A7" w:themeColor="accent1"/>
    </w:rPr>
  </w:style>
  <w:style w:type="paragraph" w:styleId="Kop4">
    <w:name w:val="heading 4"/>
    <w:aliases w:val="Kop 4 Het PON"/>
    <w:basedOn w:val="ZsysbasisHetPON"/>
    <w:next w:val="BasistekstHetPON"/>
    <w:uiPriority w:val="4"/>
    <w:rsid w:val="005808E4"/>
    <w:pPr>
      <w:keepNext/>
      <w:keepLines/>
      <w:numPr>
        <w:ilvl w:val="3"/>
        <w:numId w:val="26"/>
      </w:numPr>
      <w:outlineLvl w:val="3"/>
    </w:pPr>
    <w:rPr>
      <w:bCs/>
      <w:szCs w:val="24"/>
    </w:rPr>
  </w:style>
  <w:style w:type="paragraph" w:styleId="Kop5">
    <w:name w:val="heading 5"/>
    <w:aliases w:val="Kop 5 Het PON"/>
    <w:basedOn w:val="ZsysbasisHetPON"/>
    <w:next w:val="BasistekstHetPON"/>
    <w:uiPriority w:val="4"/>
    <w:rsid w:val="005808E4"/>
    <w:pPr>
      <w:keepNext/>
      <w:keepLines/>
      <w:numPr>
        <w:ilvl w:val="4"/>
        <w:numId w:val="26"/>
      </w:numPr>
      <w:outlineLvl w:val="4"/>
    </w:pPr>
    <w:rPr>
      <w:bCs/>
      <w:iCs/>
      <w:szCs w:val="22"/>
    </w:rPr>
  </w:style>
  <w:style w:type="paragraph" w:styleId="Kop6">
    <w:name w:val="heading 6"/>
    <w:aliases w:val="Kop 6 Het PON"/>
    <w:basedOn w:val="ZsysbasisHetPON"/>
    <w:next w:val="BasistekstHetPON"/>
    <w:uiPriority w:val="4"/>
    <w:rsid w:val="005808E4"/>
    <w:pPr>
      <w:keepNext/>
      <w:keepLines/>
      <w:numPr>
        <w:ilvl w:val="5"/>
        <w:numId w:val="26"/>
      </w:numPr>
      <w:outlineLvl w:val="5"/>
    </w:pPr>
  </w:style>
  <w:style w:type="paragraph" w:styleId="Kop7">
    <w:name w:val="heading 7"/>
    <w:aliases w:val="Kop 7 Het PON"/>
    <w:basedOn w:val="ZsysbasisHetPON"/>
    <w:next w:val="BasistekstHetPON"/>
    <w:uiPriority w:val="4"/>
    <w:rsid w:val="005808E4"/>
    <w:pPr>
      <w:keepNext/>
      <w:keepLines/>
      <w:numPr>
        <w:ilvl w:val="6"/>
        <w:numId w:val="26"/>
      </w:numPr>
      <w:outlineLvl w:val="6"/>
    </w:pPr>
    <w:rPr>
      <w:bCs/>
      <w:szCs w:val="20"/>
    </w:rPr>
  </w:style>
  <w:style w:type="paragraph" w:styleId="Kop8">
    <w:name w:val="heading 8"/>
    <w:aliases w:val="Kop 8 Het PON"/>
    <w:basedOn w:val="ZsysbasisHetPON"/>
    <w:next w:val="BasistekstHetPON"/>
    <w:uiPriority w:val="4"/>
    <w:rsid w:val="005808E4"/>
    <w:pPr>
      <w:keepNext/>
      <w:keepLines/>
      <w:numPr>
        <w:ilvl w:val="7"/>
        <w:numId w:val="26"/>
      </w:numPr>
      <w:outlineLvl w:val="7"/>
    </w:pPr>
    <w:rPr>
      <w:iCs/>
      <w:szCs w:val="20"/>
    </w:rPr>
  </w:style>
  <w:style w:type="paragraph" w:styleId="Kop9">
    <w:name w:val="heading 9"/>
    <w:aliases w:val="Kop 9 Het PON"/>
    <w:basedOn w:val="ZsysbasisHetPON"/>
    <w:next w:val="BasistekstHetPON"/>
    <w:uiPriority w:val="4"/>
    <w:rsid w:val="005808E4"/>
    <w:pPr>
      <w:keepNext/>
      <w:keepLines/>
      <w:numPr>
        <w:ilvl w:val="8"/>
        <w:numId w:val="26"/>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HetPON">
    <w:name w:val="Basistekst Het PON"/>
    <w:basedOn w:val="ZsysbasisHetPON"/>
    <w:qFormat/>
    <w:rsid w:val="005808E4"/>
    <w:pPr>
      <w:spacing w:line="284" w:lineRule="atLeast"/>
    </w:pPr>
  </w:style>
  <w:style w:type="paragraph" w:customStyle="1" w:styleId="ZsysbasisHetPON">
    <w:name w:val="Zsysbasis Het PON"/>
    <w:next w:val="BasistekstHetPON"/>
    <w:link w:val="ZsysbasisHetPONChar"/>
    <w:uiPriority w:val="4"/>
    <w:semiHidden/>
    <w:rsid w:val="005808E4"/>
    <w:pPr>
      <w:spacing w:line="283" w:lineRule="atLeast"/>
    </w:pPr>
    <w:rPr>
      <w:rFonts w:ascii="Source Sans Pro Light" w:hAnsi="Source Sans Pro Light" w:cs="Maiandra GD"/>
      <w:color w:val="1D1D1B" w:themeColor="text1"/>
      <w:sz w:val="22"/>
      <w:szCs w:val="18"/>
    </w:rPr>
  </w:style>
  <w:style w:type="paragraph" w:customStyle="1" w:styleId="BasistekstvetHetPON">
    <w:name w:val="Basistekst vet Het PON"/>
    <w:basedOn w:val="ZsysbasisHetPON"/>
    <w:next w:val="BasistekstHetPON"/>
    <w:uiPriority w:val="1"/>
    <w:qFormat/>
    <w:rsid w:val="00122DED"/>
    <w:rPr>
      <w:b/>
      <w:bCs/>
    </w:rPr>
  </w:style>
  <w:style w:type="character" w:styleId="GevolgdeHyperlink">
    <w:name w:val="FollowedHyperlink"/>
    <w:aliases w:val="GevolgdeHyperlink Het PON"/>
    <w:basedOn w:val="Standaardalinea-lettertype"/>
    <w:uiPriority w:val="4"/>
    <w:rsid w:val="00B460C2"/>
    <w:rPr>
      <w:color w:val="auto"/>
      <w:u w:val="none"/>
    </w:rPr>
  </w:style>
  <w:style w:type="character" w:styleId="Hyperlink">
    <w:name w:val="Hyperlink"/>
    <w:aliases w:val="Hyperlink Het PON"/>
    <w:basedOn w:val="Standaardalinea-lettertype"/>
    <w:uiPriority w:val="99"/>
    <w:rsid w:val="00B460C2"/>
    <w:rPr>
      <w:color w:val="auto"/>
      <w:u w:val="none"/>
    </w:rPr>
  </w:style>
  <w:style w:type="paragraph" w:customStyle="1" w:styleId="AdresvakHetPON">
    <w:name w:val="Adresvak Het PON"/>
    <w:basedOn w:val="ZsysbasisHetPON"/>
    <w:uiPriority w:val="4"/>
    <w:rsid w:val="00280D1D"/>
    <w:rPr>
      <w:noProof/>
    </w:rPr>
  </w:style>
  <w:style w:type="paragraph" w:styleId="Koptekst">
    <w:name w:val="header"/>
    <w:basedOn w:val="ZsysbasisHetPON"/>
    <w:next w:val="BasistekstHetPON"/>
    <w:link w:val="KoptekstChar"/>
    <w:rsid w:val="00122DED"/>
  </w:style>
  <w:style w:type="paragraph" w:styleId="Voettekst">
    <w:name w:val="footer"/>
    <w:basedOn w:val="ZsysbasisHetPON"/>
    <w:next w:val="BasistekstHetPON"/>
    <w:uiPriority w:val="98"/>
    <w:semiHidden/>
    <w:rsid w:val="00122DED"/>
    <w:pPr>
      <w:jc w:val="right"/>
    </w:pPr>
  </w:style>
  <w:style w:type="paragraph" w:customStyle="1" w:styleId="KoptekstHetPON">
    <w:name w:val="Koptekst Het PON"/>
    <w:basedOn w:val="ZsysbasisdocumentgegevensHetPON"/>
    <w:uiPriority w:val="4"/>
    <w:rsid w:val="00122DED"/>
  </w:style>
  <w:style w:type="paragraph" w:customStyle="1" w:styleId="VoettekstHetPON">
    <w:name w:val="Voettekst Het PON"/>
    <w:basedOn w:val="ZsysbasisdocumentgegevensHetPON"/>
    <w:uiPriority w:val="4"/>
    <w:rsid w:val="00E334BB"/>
    <w:pPr>
      <w:spacing w:line="240" w:lineRule="exact"/>
    </w:pPr>
    <w:rPr>
      <w:rFonts w:ascii="Source Code Pro" w:hAnsi="Source Code Pro"/>
      <w:sz w:val="16"/>
    </w:rPr>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HetPON">
    <w:name w:val="Basistekst cursief Het PON"/>
    <w:basedOn w:val="ZsysbasisHetPON"/>
    <w:next w:val="BasistekstHetPON"/>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HetPON"/>
    <w:next w:val="BasistekstHetPON"/>
    <w:uiPriority w:val="98"/>
    <w:semiHidden/>
    <w:rsid w:val="0020607F"/>
  </w:style>
  <w:style w:type="paragraph" w:styleId="Adresenvelop">
    <w:name w:val="envelope address"/>
    <w:basedOn w:val="ZsysbasisHetPON"/>
    <w:next w:val="BasistekstHetPON"/>
    <w:uiPriority w:val="98"/>
    <w:semiHidden/>
    <w:rsid w:val="0020607F"/>
  </w:style>
  <w:style w:type="paragraph" w:styleId="Afsluiting">
    <w:name w:val="Closing"/>
    <w:basedOn w:val="ZsysbasisHetPON"/>
    <w:next w:val="BasistekstHetPON"/>
    <w:uiPriority w:val="98"/>
    <w:semiHidden/>
    <w:rsid w:val="0020607F"/>
  </w:style>
  <w:style w:type="paragraph" w:customStyle="1" w:styleId="Inspring1eniveauHetPON">
    <w:name w:val="Inspring 1e niveau Het PON"/>
    <w:basedOn w:val="ZsysbasisHetPON"/>
    <w:uiPriority w:val="4"/>
    <w:qFormat/>
    <w:rsid w:val="00122DED"/>
    <w:pPr>
      <w:tabs>
        <w:tab w:val="left" w:pos="284"/>
      </w:tabs>
      <w:ind w:left="284" w:hanging="284"/>
    </w:pPr>
  </w:style>
  <w:style w:type="paragraph" w:customStyle="1" w:styleId="Inspring2eniveauHetPON">
    <w:name w:val="Inspring 2e niveau Het PON"/>
    <w:basedOn w:val="ZsysbasisHetPON"/>
    <w:uiPriority w:val="4"/>
    <w:qFormat/>
    <w:rsid w:val="00122DED"/>
    <w:pPr>
      <w:tabs>
        <w:tab w:val="left" w:pos="567"/>
      </w:tabs>
      <w:ind w:left="568" w:hanging="284"/>
    </w:pPr>
  </w:style>
  <w:style w:type="paragraph" w:customStyle="1" w:styleId="Inspring3eniveauHetPON">
    <w:name w:val="Inspring 3e niveau Het PON"/>
    <w:basedOn w:val="ZsysbasisHetPON"/>
    <w:uiPriority w:val="4"/>
    <w:qFormat/>
    <w:rsid w:val="00122DED"/>
    <w:pPr>
      <w:tabs>
        <w:tab w:val="left" w:pos="851"/>
      </w:tabs>
      <w:ind w:left="851" w:hanging="284"/>
    </w:pPr>
  </w:style>
  <w:style w:type="paragraph" w:customStyle="1" w:styleId="Zwevend1eniveauHetPON">
    <w:name w:val="Zwevend 1e niveau Het PON"/>
    <w:basedOn w:val="ZsysbasisHetPON"/>
    <w:uiPriority w:val="4"/>
    <w:qFormat/>
    <w:rsid w:val="00122DED"/>
    <w:pPr>
      <w:ind w:left="284"/>
    </w:pPr>
  </w:style>
  <w:style w:type="paragraph" w:customStyle="1" w:styleId="Zwevend2eniveauHetPON">
    <w:name w:val="Zwevend 2e niveau Het PON"/>
    <w:basedOn w:val="ZsysbasisHetPON"/>
    <w:uiPriority w:val="4"/>
    <w:qFormat/>
    <w:rsid w:val="00122DED"/>
    <w:pPr>
      <w:ind w:left="567"/>
    </w:pPr>
  </w:style>
  <w:style w:type="paragraph" w:customStyle="1" w:styleId="Zwevend3eniveauHetPON">
    <w:name w:val="Zwevend 3e niveau Het PON"/>
    <w:basedOn w:val="ZsysbasisHetPON"/>
    <w:uiPriority w:val="4"/>
    <w:qFormat/>
    <w:rsid w:val="00122DED"/>
    <w:pPr>
      <w:ind w:left="851"/>
    </w:pPr>
  </w:style>
  <w:style w:type="paragraph" w:styleId="Inhopg1">
    <w:name w:val="toc 1"/>
    <w:aliases w:val="Inhopg 1 Het PON"/>
    <w:basedOn w:val="ZsysbasistocHetPON"/>
    <w:next w:val="BasistekstHetPON"/>
    <w:uiPriority w:val="39"/>
    <w:rsid w:val="00AA5955"/>
    <w:pPr>
      <w:spacing w:before="284"/>
    </w:pPr>
    <w:rPr>
      <w:color w:val="4AC7A7" w:themeColor="accent1"/>
    </w:rPr>
  </w:style>
  <w:style w:type="paragraph" w:styleId="Inhopg2">
    <w:name w:val="toc 2"/>
    <w:aliases w:val="Inhopg 2 Het PON"/>
    <w:basedOn w:val="ZsysbasistocHetPON"/>
    <w:next w:val="BasistekstHetPON"/>
    <w:uiPriority w:val="39"/>
    <w:rsid w:val="00E65900"/>
  </w:style>
  <w:style w:type="paragraph" w:styleId="Inhopg3">
    <w:name w:val="toc 3"/>
    <w:aliases w:val="Inhopg 3 Het PON"/>
    <w:basedOn w:val="ZsysbasistocHetPON"/>
    <w:next w:val="BasistekstHetPON"/>
    <w:uiPriority w:val="4"/>
    <w:rsid w:val="00E65900"/>
  </w:style>
  <w:style w:type="paragraph" w:styleId="Inhopg4">
    <w:name w:val="toc 4"/>
    <w:aliases w:val="Inhopg 4 Het PON"/>
    <w:basedOn w:val="ZsysbasistocHetPON"/>
    <w:next w:val="BasistekstHetPON"/>
    <w:uiPriority w:val="4"/>
    <w:rsid w:val="00122DED"/>
  </w:style>
  <w:style w:type="paragraph" w:styleId="Bronvermelding">
    <w:name w:val="table of authorities"/>
    <w:basedOn w:val="ZsysbasisHetPON"/>
    <w:next w:val="BasistekstHetPON"/>
    <w:uiPriority w:val="98"/>
    <w:semiHidden/>
    <w:rsid w:val="00F33259"/>
    <w:pPr>
      <w:ind w:left="180" w:hanging="180"/>
    </w:pPr>
  </w:style>
  <w:style w:type="paragraph" w:styleId="Index2">
    <w:name w:val="index 2"/>
    <w:basedOn w:val="ZsysbasisHetPON"/>
    <w:next w:val="BasistekstHetPON"/>
    <w:uiPriority w:val="98"/>
    <w:semiHidden/>
    <w:rsid w:val="00122DED"/>
  </w:style>
  <w:style w:type="paragraph" w:styleId="Index3">
    <w:name w:val="index 3"/>
    <w:basedOn w:val="ZsysbasisHetPON"/>
    <w:next w:val="BasistekstHetPON"/>
    <w:uiPriority w:val="98"/>
    <w:semiHidden/>
    <w:rsid w:val="00122DED"/>
  </w:style>
  <w:style w:type="paragraph" w:styleId="Ondertitel">
    <w:name w:val="Subtitle"/>
    <w:basedOn w:val="ZsysbasisHetPON"/>
    <w:next w:val="BasistekstHetPON"/>
    <w:uiPriority w:val="98"/>
    <w:semiHidden/>
    <w:rsid w:val="00122DED"/>
  </w:style>
  <w:style w:type="paragraph" w:styleId="Titel">
    <w:name w:val="Title"/>
    <w:basedOn w:val="ZsysbasisHetPON"/>
    <w:next w:val="BasistekstHetPON"/>
    <w:uiPriority w:val="98"/>
    <w:semiHidden/>
    <w:rsid w:val="00122DED"/>
  </w:style>
  <w:style w:type="paragraph" w:customStyle="1" w:styleId="Kop2zondernummerHetPON">
    <w:name w:val="Kop 2 zonder nummer Het PON"/>
    <w:basedOn w:val="ZsysbasisHetPON"/>
    <w:next w:val="BasistekstHetPON"/>
    <w:uiPriority w:val="4"/>
    <w:qFormat/>
    <w:rsid w:val="000F43AD"/>
    <w:pPr>
      <w:keepNext/>
      <w:keepLines/>
      <w:spacing w:before="480" w:after="240" w:line="320" w:lineRule="atLeast"/>
    </w:pPr>
    <w:rPr>
      <w:rFonts w:ascii="Source Code Pro Semibold" w:hAnsi="Source Code Pro Semibold"/>
      <w:bCs/>
      <w:iCs/>
      <w:color w:val="4AC7A7" w:themeColor="accent1"/>
      <w:sz w:val="24"/>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HetPON">
    <w:name w:val="Kop 1 zonder nummer Het PON"/>
    <w:basedOn w:val="ZsysbasisHetPON"/>
    <w:next w:val="BasistekstHetPON"/>
    <w:uiPriority w:val="4"/>
    <w:qFormat/>
    <w:rsid w:val="000F43AD"/>
    <w:pPr>
      <w:keepNext/>
      <w:keepLines/>
      <w:pageBreakBefore/>
      <w:spacing w:line="480" w:lineRule="exact"/>
    </w:pPr>
    <w:rPr>
      <w:rFonts w:ascii="Source Code Pro Semibold" w:hAnsi="Source Code Pro Semibold"/>
      <w:bCs/>
      <w:color w:val="4AC7A7" w:themeColor="accent1"/>
      <w:sz w:val="36"/>
      <w:szCs w:val="32"/>
    </w:rPr>
  </w:style>
  <w:style w:type="paragraph" w:customStyle="1" w:styleId="Kop3zondernummerHetPON">
    <w:name w:val="Kop 3 zonder nummer Het PON"/>
    <w:basedOn w:val="ZsysbasisHetPON"/>
    <w:next w:val="BasistekstHetPON"/>
    <w:uiPriority w:val="4"/>
    <w:qFormat/>
    <w:rsid w:val="00704CCD"/>
    <w:pPr>
      <w:keepNext/>
      <w:keepLines/>
      <w:spacing w:before="240" w:after="60"/>
    </w:pPr>
    <w:rPr>
      <w:rFonts w:ascii="Source Code Pro Semibold" w:hAnsi="Source Code Pro Semibold"/>
      <w:iCs/>
      <w:color w:val="4AC7A7" w:themeColor="accent1"/>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Het PON"/>
    <w:basedOn w:val="ZsysbasistocHetPON"/>
    <w:next w:val="BasistekstHetPON"/>
    <w:uiPriority w:val="4"/>
    <w:rsid w:val="003964D4"/>
  </w:style>
  <w:style w:type="paragraph" w:styleId="Inhopg6">
    <w:name w:val="toc 6"/>
    <w:aliases w:val="Inhopg 6 Het PON"/>
    <w:basedOn w:val="ZsysbasistocHetPON"/>
    <w:next w:val="BasistekstHetPON"/>
    <w:uiPriority w:val="4"/>
    <w:rsid w:val="003964D4"/>
  </w:style>
  <w:style w:type="paragraph" w:styleId="Inhopg7">
    <w:name w:val="toc 7"/>
    <w:aliases w:val="Inhopg 7 Het PON"/>
    <w:basedOn w:val="ZsysbasistocHetPON"/>
    <w:next w:val="BasistekstHetPON"/>
    <w:uiPriority w:val="4"/>
    <w:rsid w:val="003964D4"/>
  </w:style>
  <w:style w:type="paragraph" w:styleId="Inhopg8">
    <w:name w:val="toc 8"/>
    <w:aliases w:val="Inhopg 8 Het PON"/>
    <w:basedOn w:val="ZsysbasistocHetPON"/>
    <w:next w:val="BasistekstHetPON"/>
    <w:uiPriority w:val="4"/>
    <w:rsid w:val="003964D4"/>
  </w:style>
  <w:style w:type="paragraph" w:styleId="Inhopg9">
    <w:name w:val="toc 9"/>
    <w:aliases w:val="Inhopg 9 Het PON"/>
    <w:basedOn w:val="ZsysbasistocHetPON"/>
    <w:next w:val="BasistekstHetPON"/>
    <w:uiPriority w:val="4"/>
    <w:rsid w:val="003964D4"/>
  </w:style>
  <w:style w:type="paragraph" w:styleId="Afzender">
    <w:name w:val="envelope return"/>
    <w:basedOn w:val="ZsysbasisHetPON"/>
    <w:next w:val="BasistekstHetPON"/>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HetPON"/>
    <w:next w:val="BasistekstHetPON"/>
    <w:uiPriority w:val="98"/>
    <w:semiHidden/>
    <w:rsid w:val="0020607F"/>
  </w:style>
  <w:style w:type="paragraph" w:styleId="Bloktekst">
    <w:name w:val="Block Text"/>
    <w:basedOn w:val="ZsysbasisHetPON"/>
    <w:next w:val="BasistekstHetPON"/>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HetPON"/>
    <w:next w:val="BasistekstHetPON"/>
    <w:uiPriority w:val="98"/>
    <w:semiHidden/>
    <w:rsid w:val="0020607F"/>
  </w:style>
  <w:style w:type="paragraph" w:styleId="Handtekening">
    <w:name w:val="Signature"/>
    <w:basedOn w:val="ZsysbasisHetPON"/>
    <w:next w:val="BasistekstHetPON"/>
    <w:uiPriority w:val="98"/>
    <w:semiHidden/>
    <w:rsid w:val="0020607F"/>
  </w:style>
  <w:style w:type="paragraph" w:styleId="HTML-voorafopgemaakt">
    <w:name w:val="HTML Preformatted"/>
    <w:basedOn w:val="ZsysbasisHetPON"/>
    <w:next w:val="BasistekstHetPON"/>
    <w:uiPriority w:val="98"/>
    <w:semiHidden/>
    <w:rsid w:val="0020607F"/>
  </w:style>
  <w:style w:type="table" w:styleId="Lichtelijst-accent6">
    <w:name w:val="Light List Accent 6"/>
    <w:basedOn w:val="Standaardtabel"/>
    <w:uiPriority w:val="61"/>
    <w:semiHidden/>
    <w:rsid w:val="00E07762"/>
    <w:pPr>
      <w:spacing w:line="240" w:lineRule="auto"/>
    </w:pPr>
    <w:tblPr>
      <w:tblStyleRowBandSize w:val="1"/>
      <w:tblStyleColBandSize w:val="1"/>
      <w:tblBorders>
        <w:top w:val="single" w:sz="8" w:space="0" w:color="777777" w:themeColor="accent6"/>
        <w:left w:val="single" w:sz="8" w:space="0" w:color="777777" w:themeColor="accent6"/>
        <w:bottom w:val="single" w:sz="8" w:space="0" w:color="777777" w:themeColor="accent6"/>
        <w:right w:val="single" w:sz="8" w:space="0" w:color="777777" w:themeColor="accent6"/>
      </w:tblBorders>
    </w:tblPr>
    <w:tblStylePr w:type="firstRow">
      <w:pPr>
        <w:spacing w:before="0" w:after="0" w:line="240" w:lineRule="auto"/>
      </w:pPr>
      <w:rPr>
        <w:b/>
        <w:bCs/>
        <w:color w:val="FFFFFF" w:themeColor="background1"/>
      </w:rPr>
      <w:tblPr/>
      <w:tcPr>
        <w:shd w:val="clear" w:color="auto" w:fill="777777" w:themeFill="accent6"/>
      </w:tcPr>
    </w:tblStylePr>
    <w:tblStylePr w:type="lastRow">
      <w:pPr>
        <w:spacing w:before="0" w:after="0" w:line="240" w:lineRule="auto"/>
      </w:pPr>
      <w:rPr>
        <w:b/>
        <w:bCs/>
      </w:rPr>
      <w:tblPr/>
      <w:tcPr>
        <w:tcBorders>
          <w:top w:val="double" w:sz="6" w:space="0" w:color="777777" w:themeColor="accent6"/>
          <w:left w:val="single" w:sz="8" w:space="0" w:color="777777" w:themeColor="accent6"/>
          <w:bottom w:val="single" w:sz="8" w:space="0" w:color="777777" w:themeColor="accent6"/>
          <w:right w:val="single" w:sz="8" w:space="0" w:color="777777" w:themeColor="accent6"/>
        </w:tcBorders>
      </w:tcPr>
    </w:tblStylePr>
    <w:tblStylePr w:type="firstCol">
      <w:rPr>
        <w:b/>
        <w:bCs/>
      </w:rPr>
    </w:tblStylePr>
    <w:tblStylePr w:type="lastCol">
      <w:rPr>
        <w:b/>
        <w:bCs/>
      </w:rPr>
    </w:tblStylePr>
    <w:tblStylePr w:type="band1Vert">
      <w:tblPr/>
      <w:tcPr>
        <w:tcBorders>
          <w:top w:val="single" w:sz="8" w:space="0" w:color="777777" w:themeColor="accent6"/>
          <w:left w:val="single" w:sz="8" w:space="0" w:color="777777" w:themeColor="accent6"/>
          <w:bottom w:val="single" w:sz="8" w:space="0" w:color="777777" w:themeColor="accent6"/>
          <w:right w:val="single" w:sz="8" w:space="0" w:color="777777" w:themeColor="accent6"/>
        </w:tcBorders>
      </w:tcPr>
    </w:tblStylePr>
    <w:tblStylePr w:type="band1Horz">
      <w:tblPr/>
      <w:tcPr>
        <w:tcBorders>
          <w:top w:val="single" w:sz="8" w:space="0" w:color="777777" w:themeColor="accent6"/>
          <w:left w:val="single" w:sz="8" w:space="0" w:color="777777" w:themeColor="accent6"/>
          <w:bottom w:val="single" w:sz="8" w:space="0" w:color="777777" w:themeColor="accent6"/>
          <w:right w:val="single" w:sz="8" w:space="0" w:color="777777" w:themeColor="accent6"/>
        </w:tcBorders>
      </w:tcPr>
    </w:tblStylePr>
  </w:style>
  <w:style w:type="table" w:styleId="Lichtelijst-accent5">
    <w:name w:val="Light List Accent 5"/>
    <w:basedOn w:val="Standaardtabel"/>
    <w:uiPriority w:val="61"/>
    <w:semiHidden/>
    <w:rsid w:val="00E07762"/>
    <w:pPr>
      <w:spacing w:line="240" w:lineRule="auto"/>
    </w:pPr>
    <w:tblPr>
      <w:tblStyleRowBandSize w:val="1"/>
      <w:tblStyleColBandSize w:val="1"/>
      <w:tblBorders>
        <w:top w:val="single" w:sz="8" w:space="0" w:color="E8E8E8" w:themeColor="accent5"/>
        <w:left w:val="single" w:sz="8" w:space="0" w:color="E8E8E8" w:themeColor="accent5"/>
        <w:bottom w:val="single" w:sz="8" w:space="0" w:color="E8E8E8" w:themeColor="accent5"/>
        <w:right w:val="single" w:sz="8" w:space="0" w:color="E8E8E8" w:themeColor="accent5"/>
      </w:tblBorders>
    </w:tblPr>
    <w:tblStylePr w:type="firstRow">
      <w:pPr>
        <w:spacing w:before="0" w:after="0" w:line="240" w:lineRule="auto"/>
      </w:pPr>
      <w:rPr>
        <w:b/>
        <w:bCs/>
        <w:color w:val="FFFFFF" w:themeColor="background1"/>
      </w:rPr>
      <w:tblPr/>
      <w:tcPr>
        <w:shd w:val="clear" w:color="auto" w:fill="E8E8E8" w:themeFill="accent5"/>
      </w:tcPr>
    </w:tblStylePr>
    <w:tblStylePr w:type="lastRow">
      <w:pPr>
        <w:spacing w:before="0" w:after="0" w:line="240" w:lineRule="auto"/>
      </w:pPr>
      <w:rPr>
        <w:b/>
        <w:bCs/>
      </w:rPr>
      <w:tblPr/>
      <w:tcPr>
        <w:tcBorders>
          <w:top w:val="double" w:sz="6" w:space="0" w:color="E8E8E8" w:themeColor="accent5"/>
          <w:left w:val="single" w:sz="8" w:space="0" w:color="E8E8E8" w:themeColor="accent5"/>
          <w:bottom w:val="single" w:sz="8" w:space="0" w:color="E8E8E8" w:themeColor="accent5"/>
          <w:right w:val="single" w:sz="8" w:space="0" w:color="E8E8E8" w:themeColor="accent5"/>
        </w:tcBorders>
      </w:tcPr>
    </w:tblStylePr>
    <w:tblStylePr w:type="firstCol">
      <w:rPr>
        <w:b/>
        <w:bCs/>
      </w:rPr>
    </w:tblStylePr>
    <w:tblStylePr w:type="lastCol">
      <w:rPr>
        <w:b/>
        <w:bCs/>
      </w:rPr>
    </w:tblStylePr>
    <w:tblStylePr w:type="band1Vert">
      <w:tblPr/>
      <w:tcPr>
        <w:tcBorders>
          <w:top w:val="single" w:sz="8" w:space="0" w:color="E8E8E8" w:themeColor="accent5"/>
          <w:left w:val="single" w:sz="8" w:space="0" w:color="E8E8E8" w:themeColor="accent5"/>
          <w:bottom w:val="single" w:sz="8" w:space="0" w:color="E8E8E8" w:themeColor="accent5"/>
          <w:right w:val="single" w:sz="8" w:space="0" w:color="E8E8E8" w:themeColor="accent5"/>
        </w:tcBorders>
      </w:tcPr>
    </w:tblStylePr>
    <w:tblStylePr w:type="band1Horz">
      <w:tblPr/>
      <w:tcPr>
        <w:tcBorders>
          <w:top w:val="single" w:sz="8" w:space="0" w:color="E8E8E8" w:themeColor="accent5"/>
          <w:left w:val="single" w:sz="8" w:space="0" w:color="E8E8E8" w:themeColor="accent5"/>
          <w:bottom w:val="single" w:sz="8" w:space="0" w:color="E8E8E8" w:themeColor="accent5"/>
          <w:right w:val="single" w:sz="8" w:space="0" w:color="E8E8E8" w:themeColor="accent5"/>
        </w:tcBorders>
      </w:tcPr>
    </w:tblStylePr>
  </w:style>
  <w:style w:type="table" w:styleId="Lichtelijst-accent4">
    <w:name w:val="Light List Accent 4"/>
    <w:basedOn w:val="Standaardtabel"/>
    <w:uiPriority w:val="61"/>
    <w:semiHidden/>
    <w:rsid w:val="00E07762"/>
    <w:pPr>
      <w:spacing w:line="240" w:lineRule="auto"/>
    </w:pPr>
    <w:tblPr>
      <w:tblStyleRowBandSize w:val="1"/>
      <w:tblStyleColBandSize w:val="1"/>
      <w:tblBorders>
        <w:top w:val="single" w:sz="8" w:space="0" w:color="999998" w:themeColor="accent4"/>
        <w:left w:val="single" w:sz="8" w:space="0" w:color="999998" w:themeColor="accent4"/>
        <w:bottom w:val="single" w:sz="8" w:space="0" w:color="999998" w:themeColor="accent4"/>
        <w:right w:val="single" w:sz="8" w:space="0" w:color="999998" w:themeColor="accent4"/>
      </w:tblBorders>
    </w:tblPr>
    <w:tblStylePr w:type="firstRow">
      <w:pPr>
        <w:spacing w:before="0" w:after="0" w:line="240" w:lineRule="auto"/>
      </w:pPr>
      <w:rPr>
        <w:b/>
        <w:bCs/>
        <w:color w:val="FFFFFF" w:themeColor="background1"/>
      </w:rPr>
      <w:tblPr/>
      <w:tcPr>
        <w:shd w:val="clear" w:color="auto" w:fill="999998" w:themeFill="accent4"/>
      </w:tcPr>
    </w:tblStylePr>
    <w:tblStylePr w:type="lastRow">
      <w:pPr>
        <w:spacing w:before="0" w:after="0" w:line="240" w:lineRule="auto"/>
      </w:pPr>
      <w:rPr>
        <w:b/>
        <w:bCs/>
      </w:rPr>
      <w:tblPr/>
      <w:tcPr>
        <w:tcBorders>
          <w:top w:val="double" w:sz="6" w:space="0" w:color="999998" w:themeColor="accent4"/>
          <w:left w:val="single" w:sz="8" w:space="0" w:color="999998" w:themeColor="accent4"/>
          <w:bottom w:val="single" w:sz="8" w:space="0" w:color="999998" w:themeColor="accent4"/>
          <w:right w:val="single" w:sz="8" w:space="0" w:color="999998" w:themeColor="accent4"/>
        </w:tcBorders>
      </w:tcPr>
    </w:tblStylePr>
    <w:tblStylePr w:type="firstCol">
      <w:rPr>
        <w:b/>
        <w:bCs/>
      </w:rPr>
    </w:tblStylePr>
    <w:tblStylePr w:type="lastCol">
      <w:rPr>
        <w:b/>
        <w:bCs/>
      </w:rPr>
    </w:tblStylePr>
    <w:tblStylePr w:type="band1Vert">
      <w:tblPr/>
      <w:tcPr>
        <w:tcBorders>
          <w:top w:val="single" w:sz="8" w:space="0" w:color="999998" w:themeColor="accent4"/>
          <w:left w:val="single" w:sz="8" w:space="0" w:color="999998" w:themeColor="accent4"/>
          <w:bottom w:val="single" w:sz="8" w:space="0" w:color="999998" w:themeColor="accent4"/>
          <w:right w:val="single" w:sz="8" w:space="0" w:color="999998" w:themeColor="accent4"/>
        </w:tcBorders>
      </w:tcPr>
    </w:tblStylePr>
    <w:tblStylePr w:type="band1Horz">
      <w:tblPr/>
      <w:tcPr>
        <w:tcBorders>
          <w:top w:val="single" w:sz="8" w:space="0" w:color="999998" w:themeColor="accent4"/>
          <w:left w:val="single" w:sz="8" w:space="0" w:color="999998" w:themeColor="accent4"/>
          <w:bottom w:val="single" w:sz="8" w:space="0" w:color="999998" w:themeColor="accent4"/>
          <w:right w:val="single" w:sz="8" w:space="0" w:color="999998" w:themeColor="accent4"/>
        </w:tcBorders>
      </w:tcPr>
    </w:tblStylePr>
  </w:style>
  <w:style w:type="table" w:styleId="Lichtelijst-accent3">
    <w:name w:val="Light List Accent 3"/>
    <w:basedOn w:val="Standaardtabel"/>
    <w:uiPriority w:val="61"/>
    <w:semiHidden/>
    <w:rsid w:val="00E07762"/>
    <w:pPr>
      <w:spacing w:line="240" w:lineRule="auto"/>
    </w:pPr>
    <w:tblPr>
      <w:tblStyleRowBandSize w:val="1"/>
      <w:tblStyleColBandSize w:val="1"/>
      <w:tblBorders>
        <w:top w:val="single" w:sz="8" w:space="0" w:color="EDF9F6" w:themeColor="accent3"/>
        <w:left w:val="single" w:sz="8" w:space="0" w:color="EDF9F6" w:themeColor="accent3"/>
        <w:bottom w:val="single" w:sz="8" w:space="0" w:color="EDF9F6" w:themeColor="accent3"/>
        <w:right w:val="single" w:sz="8" w:space="0" w:color="EDF9F6" w:themeColor="accent3"/>
      </w:tblBorders>
    </w:tblPr>
    <w:tblStylePr w:type="firstRow">
      <w:pPr>
        <w:spacing w:before="0" w:after="0" w:line="240" w:lineRule="auto"/>
      </w:pPr>
      <w:rPr>
        <w:b/>
        <w:bCs/>
        <w:color w:val="FFFFFF" w:themeColor="background1"/>
      </w:rPr>
      <w:tblPr/>
      <w:tcPr>
        <w:shd w:val="clear" w:color="auto" w:fill="EDF9F6" w:themeFill="accent3"/>
      </w:tcPr>
    </w:tblStylePr>
    <w:tblStylePr w:type="lastRow">
      <w:pPr>
        <w:spacing w:before="0" w:after="0" w:line="240" w:lineRule="auto"/>
      </w:pPr>
      <w:rPr>
        <w:b/>
        <w:bCs/>
      </w:rPr>
      <w:tblPr/>
      <w:tcPr>
        <w:tcBorders>
          <w:top w:val="double" w:sz="6" w:space="0" w:color="EDF9F6" w:themeColor="accent3"/>
          <w:left w:val="single" w:sz="8" w:space="0" w:color="EDF9F6" w:themeColor="accent3"/>
          <w:bottom w:val="single" w:sz="8" w:space="0" w:color="EDF9F6" w:themeColor="accent3"/>
          <w:right w:val="single" w:sz="8" w:space="0" w:color="EDF9F6" w:themeColor="accent3"/>
        </w:tcBorders>
      </w:tcPr>
    </w:tblStylePr>
    <w:tblStylePr w:type="firstCol">
      <w:rPr>
        <w:b/>
        <w:bCs/>
      </w:rPr>
    </w:tblStylePr>
    <w:tblStylePr w:type="lastCol">
      <w:rPr>
        <w:b/>
        <w:bCs/>
      </w:rPr>
    </w:tblStylePr>
    <w:tblStylePr w:type="band1Vert">
      <w:tblPr/>
      <w:tcPr>
        <w:tcBorders>
          <w:top w:val="single" w:sz="8" w:space="0" w:color="EDF9F6" w:themeColor="accent3"/>
          <w:left w:val="single" w:sz="8" w:space="0" w:color="EDF9F6" w:themeColor="accent3"/>
          <w:bottom w:val="single" w:sz="8" w:space="0" w:color="EDF9F6" w:themeColor="accent3"/>
          <w:right w:val="single" w:sz="8" w:space="0" w:color="EDF9F6" w:themeColor="accent3"/>
        </w:tcBorders>
      </w:tcPr>
    </w:tblStylePr>
    <w:tblStylePr w:type="band1Horz">
      <w:tblPr/>
      <w:tcPr>
        <w:tcBorders>
          <w:top w:val="single" w:sz="8" w:space="0" w:color="EDF9F6" w:themeColor="accent3"/>
          <w:left w:val="single" w:sz="8" w:space="0" w:color="EDF9F6" w:themeColor="accent3"/>
          <w:bottom w:val="single" w:sz="8" w:space="0" w:color="EDF9F6" w:themeColor="accent3"/>
          <w:right w:val="single" w:sz="8" w:space="0" w:color="EDF9F6" w:themeColor="accent3"/>
        </w:tcBorders>
      </w:tcPr>
    </w:tblStylePr>
  </w:style>
  <w:style w:type="paragraph" w:styleId="HTML-adres">
    <w:name w:val="HTML Address"/>
    <w:basedOn w:val="ZsysbasisHetPON"/>
    <w:next w:val="BasistekstHetPON"/>
    <w:uiPriority w:val="98"/>
    <w:semiHidden/>
    <w:rsid w:val="0020607F"/>
  </w:style>
  <w:style w:type="table" w:styleId="Lichtelijst-accent2">
    <w:name w:val="Light List Accent 2"/>
    <w:basedOn w:val="Standaardtabel"/>
    <w:uiPriority w:val="61"/>
    <w:semiHidden/>
    <w:rsid w:val="00E07762"/>
    <w:pPr>
      <w:spacing w:line="240" w:lineRule="auto"/>
    </w:pPr>
    <w:tblPr>
      <w:tblStyleRowBandSize w:val="1"/>
      <w:tblStyleColBandSize w:val="1"/>
      <w:tblBorders>
        <w:top w:val="single" w:sz="8" w:space="0" w:color="A4E3D3" w:themeColor="accent2"/>
        <w:left w:val="single" w:sz="8" w:space="0" w:color="A4E3D3" w:themeColor="accent2"/>
        <w:bottom w:val="single" w:sz="8" w:space="0" w:color="A4E3D3" w:themeColor="accent2"/>
        <w:right w:val="single" w:sz="8" w:space="0" w:color="A4E3D3" w:themeColor="accent2"/>
      </w:tblBorders>
    </w:tblPr>
    <w:tblStylePr w:type="firstRow">
      <w:pPr>
        <w:spacing w:before="0" w:after="0" w:line="240" w:lineRule="auto"/>
      </w:pPr>
      <w:rPr>
        <w:b/>
        <w:bCs/>
        <w:color w:val="FFFFFF" w:themeColor="background1"/>
      </w:rPr>
      <w:tblPr/>
      <w:tcPr>
        <w:shd w:val="clear" w:color="auto" w:fill="A4E3D3" w:themeFill="accent2"/>
      </w:tcPr>
    </w:tblStylePr>
    <w:tblStylePr w:type="lastRow">
      <w:pPr>
        <w:spacing w:before="0" w:after="0" w:line="240" w:lineRule="auto"/>
      </w:pPr>
      <w:rPr>
        <w:b/>
        <w:bCs/>
      </w:rPr>
      <w:tblPr/>
      <w:tcPr>
        <w:tcBorders>
          <w:top w:val="double" w:sz="6" w:space="0" w:color="A4E3D3" w:themeColor="accent2"/>
          <w:left w:val="single" w:sz="8" w:space="0" w:color="A4E3D3" w:themeColor="accent2"/>
          <w:bottom w:val="single" w:sz="8" w:space="0" w:color="A4E3D3" w:themeColor="accent2"/>
          <w:right w:val="single" w:sz="8" w:space="0" w:color="A4E3D3" w:themeColor="accent2"/>
        </w:tcBorders>
      </w:tcPr>
    </w:tblStylePr>
    <w:tblStylePr w:type="firstCol">
      <w:rPr>
        <w:b/>
        <w:bCs/>
      </w:rPr>
    </w:tblStylePr>
    <w:tblStylePr w:type="lastCol">
      <w:rPr>
        <w:b/>
        <w:bCs/>
      </w:rPr>
    </w:tblStylePr>
    <w:tblStylePr w:type="band1Vert">
      <w:tblPr/>
      <w:tcPr>
        <w:tcBorders>
          <w:top w:val="single" w:sz="8" w:space="0" w:color="A4E3D3" w:themeColor="accent2"/>
          <w:left w:val="single" w:sz="8" w:space="0" w:color="A4E3D3" w:themeColor="accent2"/>
          <w:bottom w:val="single" w:sz="8" w:space="0" w:color="A4E3D3" w:themeColor="accent2"/>
          <w:right w:val="single" w:sz="8" w:space="0" w:color="A4E3D3" w:themeColor="accent2"/>
        </w:tcBorders>
      </w:tcPr>
    </w:tblStylePr>
    <w:tblStylePr w:type="band1Horz">
      <w:tblPr/>
      <w:tcPr>
        <w:tcBorders>
          <w:top w:val="single" w:sz="8" w:space="0" w:color="A4E3D3" w:themeColor="accent2"/>
          <w:left w:val="single" w:sz="8" w:space="0" w:color="A4E3D3" w:themeColor="accent2"/>
          <w:bottom w:val="single" w:sz="8" w:space="0" w:color="A4E3D3" w:themeColor="accent2"/>
          <w:right w:val="single" w:sz="8" w:space="0" w:color="A4E3D3" w:themeColor="accent2"/>
        </w:tcBorders>
      </w:tcPr>
    </w:tblStylePr>
  </w:style>
  <w:style w:type="table" w:styleId="Lichtearcering-accent6">
    <w:name w:val="Light Shading Accent 6"/>
    <w:basedOn w:val="Standaardtabel"/>
    <w:uiPriority w:val="60"/>
    <w:semiHidden/>
    <w:rsid w:val="00E07762"/>
    <w:pPr>
      <w:spacing w:line="240" w:lineRule="auto"/>
    </w:pPr>
    <w:rPr>
      <w:color w:val="595959" w:themeColor="accent6" w:themeShade="BF"/>
    </w:rPr>
    <w:tblPr>
      <w:tblStyleRowBandSize w:val="1"/>
      <w:tblStyleColBandSize w:val="1"/>
      <w:tblBorders>
        <w:top w:val="single" w:sz="8" w:space="0" w:color="777777" w:themeColor="accent6"/>
        <w:bottom w:val="single" w:sz="8" w:space="0" w:color="777777" w:themeColor="accent6"/>
      </w:tblBorders>
    </w:tblPr>
    <w:tblStylePr w:type="firstRow">
      <w:pPr>
        <w:spacing w:before="0" w:after="0" w:line="240" w:lineRule="auto"/>
      </w:pPr>
      <w:rPr>
        <w:b/>
        <w:bCs/>
      </w:rPr>
      <w:tblPr/>
      <w:tcPr>
        <w:tcBorders>
          <w:top w:val="single" w:sz="8" w:space="0" w:color="777777" w:themeColor="accent6"/>
          <w:left w:val="nil"/>
          <w:bottom w:val="single" w:sz="8" w:space="0" w:color="777777" w:themeColor="accent6"/>
          <w:right w:val="nil"/>
          <w:insideH w:val="nil"/>
          <w:insideV w:val="nil"/>
        </w:tcBorders>
      </w:tcPr>
    </w:tblStylePr>
    <w:tblStylePr w:type="lastRow">
      <w:pPr>
        <w:spacing w:before="0" w:after="0" w:line="240" w:lineRule="auto"/>
      </w:pPr>
      <w:rPr>
        <w:b/>
        <w:bCs/>
      </w:rPr>
      <w:tblPr/>
      <w:tcPr>
        <w:tcBorders>
          <w:top w:val="single" w:sz="8" w:space="0" w:color="777777" w:themeColor="accent6"/>
          <w:left w:val="nil"/>
          <w:bottom w:val="single" w:sz="8" w:space="0" w:color="77777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DDD" w:themeFill="accent6" w:themeFillTint="3F"/>
      </w:tcPr>
    </w:tblStylePr>
    <w:tblStylePr w:type="band1Horz">
      <w:tblPr/>
      <w:tcPr>
        <w:tcBorders>
          <w:left w:val="nil"/>
          <w:right w:val="nil"/>
          <w:insideH w:val="nil"/>
          <w:insideV w:val="nil"/>
        </w:tcBorders>
        <w:shd w:val="clear" w:color="auto" w:fill="DDDDDD"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HetPON"/>
    <w:next w:val="BasistekstHetPON"/>
    <w:uiPriority w:val="98"/>
    <w:semiHidden/>
    <w:rsid w:val="00F33259"/>
    <w:pPr>
      <w:ind w:left="284" w:hanging="284"/>
    </w:pPr>
  </w:style>
  <w:style w:type="paragraph" w:styleId="Lijst2">
    <w:name w:val="List 2"/>
    <w:basedOn w:val="ZsysbasisHetPON"/>
    <w:next w:val="BasistekstHetPON"/>
    <w:uiPriority w:val="98"/>
    <w:semiHidden/>
    <w:rsid w:val="00F33259"/>
    <w:pPr>
      <w:ind w:left="568" w:hanging="284"/>
    </w:pPr>
  </w:style>
  <w:style w:type="paragraph" w:styleId="Lijst3">
    <w:name w:val="List 3"/>
    <w:basedOn w:val="ZsysbasisHetPON"/>
    <w:next w:val="BasistekstHetPON"/>
    <w:uiPriority w:val="98"/>
    <w:semiHidden/>
    <w:rsid w:val="00F33259"/>
    <w:pPr>
      <w:ind w:left="851" w:hanging="284"/>
    </w:pPr>
  </w:style>
  <w:style w:type="paragraph" w:styleId="Lijst4">
    <w:name w:val="List 4"/>
    <w:basedOn w:val="ZsysbasisHetPON"/>
    <w:next w:val="BasistekstHetPON"/>
    <w:uiPriority w:val="98"/>
    <w:semiHidden/>
    <w:rsid w:val="00F33259"/>
    <w:pPr>
      <w:ind w:left="1135" w:hanging="284"/>
    </w:pPr>
  </w:style>
  <w:style w:type="paragraph" w:styleId="Lijst5">
    <w:name w:val="List 5"/>
    <w:basedOn w:val="ZsysbasisHetPON"/>
    <w:next w:val="BasistekstHetPON"/>
    <w:uiPriority w:val="98"/>
    <w:semiHidden/>
    <w:rsid w:val="00F33259"/>
    <w:pPr>
      <w:ind w:left="1418" w:hanging="284"/>
    </w:pPr>
  </w:style>
  <w:style w:type="paragraph" w:styleId="Index1">
    <w:name w:val="index 1"/>
    <w:basedOn w:val="ZsysbasisHetPON"/>
    <w:next w:val="BasistekstHetPON"/>
    <w:uiPriority w:val="98"/>
    <w:semiHidden/>
    <w:rsid w:val="00F33259"/>
  </w:style>
  <w:style w:type="paragraph" w:styleId="Lijstopsomteken">
    <w:name w:val="List Bullet"/>
    <w:basedOn w:val="ZsysbasisHetPON"/>
    <w:next w:val="BasistekstHetPON"/>
    <w:uiPriority w:val="98"/>
    <w:semiHidden/>
    <w:rsid w:val="00E7078D"/>
    <w:pPr>
      <w:numPr>
        <w:numId w:val="12"/>
      </w:numPr>
      <w:ind w:left="357" w:hanging="357"/>
    </w:pPr>
  </w:style>
  <w:style w:type="paragraph" w:styleId="Lijstopsomteken2">
    <w:name w:val="List Bullet 2"/>
    <w:basedOn w:val="ZsysbasisHetPON"/>
    <w:next w:val="BasistekstHetPON"/>
    <w:uiPriority w:val="98"/>
    <w:semiHidden/>
    <w:rsid w:val="00E7078D"/>
    <w:pPr>
      <w:numPr>
        <w:numId w:val="13"/>
      </w:numPr>
      <w:ind w:left="641" w:hanging="357"/>
    </w:pPr>
  </w:style>
  <w:style w:type="paragraph" w:styleId="Lijstopsomteken3">
    <w:name w:val="List Bullet 3"/>
    <w:basedOn w:val="ZsysbasisHetPON"/>
    <w:next w:val="BasistekstHetPON"/>
    <w:uiPriority w:val="98"/>
    <w:semiHidden/>
    <w:rsid w:val="00E7078D"/>
    <w:pPr>
      <w:numPr>
        <w:numId w:val="14"/>
      </w:numPr>
      <w:ind w:left="924" w:hanging="357"/>
    </w:pPr>
  </w:style>
  <w:style w:type="paragraph" w:styleId="Lijstopsomteken4">
    <w:name w:val="List Bullet 4"/>
    <w:basedOn w:val="ZsysbasisHetPON"/>
    <w:next w:val="BasistekstHetPON"/>
    <w:uiPriority w:val="98"/>
    <w:semiHidden/>
    <w:rsid w:val="00E7078D"/>
    <w:pPr>
      <w:numPr>
        <w:numId w:val="15"/>
      </w:numPr>
      <w:ind w:left="1208" w:hanging="357"/>
    </w:pPr>
  </w:style>
  <w:style w:type="paragraph" w:styleId="Lijstnummering">
    <w:name w:val="List Number"/>
    <w:basedOn w:val="ZsysbasisHetPON"/>
    <w:next w:val="BasistekstHetPON"/>
    <w:uiPriority w:val="98"/>
    <w:semiHidden/>
    <w:rsid w:val="00705849"/>
    <w:pPr>
      <w:numPr>
        <w:numId w:val="17"/>
      </w:numPr>
      <w:ind w:left="357" w:hanging="357"/>
    </w:pPr>
  </w:style>
  <w:style w:type="paragraph" w:styleId="Lijstnummering2">
    <w:name w:val="List Number 2"/>
    <w:basedOn w:val="ZsysbasisHetPON"/>
    <w:next w:val="BasistekstHetPON"/>
    <w:uiPriority w:val="98"/>
    <w:semiHidden/>
    <w:rsid w:val="00705849"/>
    <w:pPr>
      <w:numPr>
        <w:numId w:val="18"/>
      </w:numPr>
      <w:ind w:left="641" w:hanging="357"/>
    </w:pPr>
  </w:style>
  <w:style w:type="paragraph" w:styleId="Lijstnummering3">
    <w:name w:val="List Number 3"/>
    <w:basedOn w:val="ZsysbasisHetPON"/>
    <w:next w:val="BasistekstHetPON"/>
    <w:uiPriority w:val="98"/>
    <w:semiHidden/>
    <w:rsid w:val="00705849"/>
    <w:pPr>
      <w:numPr>
        <w:numId w:val="19"/>
      </w:numPr>
      <w:ind w:left="924" w:hanging="357"/>
    </w:pPr>
  </w:style>
  <w:style w:type="paragraph" w:styleId="Lijstnummering4">
    <w:name w:val="List Number 4"/>
    <w:basedOn w:val="ZsysbasisHetPON"/>
    <w:next w:val="BasistekstHetPON"/>
    <w:uiPriority w:val="98"/>
    <w:semiHidden/>
    <w:rsid w:val="00705849"/>
    <w:pPr>
      <w:numPr>
        <w:numId w:val="20"/>
      </w:numPr>
      <w:ind w:left="1208" w:hanging="357"/>
    </w:pPr>
  </w:style>
  <w:style w:type="paragraph" w:styleId="Lijstnummering5">
    <w:name w:val="List Number 5"/>
    <w:basedOn w:val="ZsysbasisHetPON"/>
    <w:next w:val="BasistekstHetPON"/>
    <w:uiPriority w:val="98"/>
    <w:semiHidden/>
    <w:rsid w:val="00705849"/>
    <w:pPr>
      <w:numPr>
        <w:numId w:val="21"/>
      </w:numPr>
      <w:ind w:left="1491" w:hanging="357"/>
    </w:pPr>
  </w:style>
  <w:style w:type="paragraph" w:styleId="Lijstvoortzetting">
    <w:name w:val="List Continue"/>
    <w:basedOn w:val="ZsysbasisHetPON"/>
    <w:next w:val="BasistekstHetPON"/>
    <w:uiPriority w:val="98"/>
    <w:semiHidden/>
    <w:rsid w:val="00705849"/>
    <w:pPr>
      <w:ind w:left="284"/>
    </w:pPr>
  </w:style>
  <w:style w:type="paragraph" w:styleId="Lijstvoortzetting2">
    <w:name w:val="List Continue 2"/>
    <w:basedOn w:val="ZsysbasisHetPON"/>
    <w:next w:val="BasistekstHetPON"/>
    <w:uiPriority w:val="98"/>
    <w:semiHidden/>
    <w:rsid w:val="00705849"/>
    <w:pPr>
      <w:ind w:left="567"/>
    </w:pPr>
  </w:style>
  <w:style w:type="paragraph" w:styleId="Lijstvoortzetting3">
    <w:name w:val="List Continue 3"/>
    <w:basedOn w:val="ZsysbasisHetPON"/>
    <w:next w:val="BasistekstHetPON"/>
    <w:uiPriority w:val="98"/>
    <w:semiHidden/>
    <w:rsid w:val="00705849"/>
    <w:pPr>
      <w:ind w:left="851"/>
    </w:pPr>
  </w:style>
  <w:style w:type="paragraph" w:styleId="Lijstvoortzetting4">
    <w:name w:val="List Continue 4"/>
    <w:basedOn w:val="ZsysbasisHetPON"/>
    <w:next w:val="BasistekstHetPON"/>
    <w:uiPriority w:val="98"/>
    <w:semiHidden/>
    <w:rsid w:val="00705849"/>
    <w:pPr>
      <w:ind w:left="1134"/>
    </w:pPr>
  </w:style>
  <w:style w:type="paragraph" w:styleId="Lijstvoortzetting5">
    <w:name w:val="List Continue 5"/>
    <w:basedOn w:val="ZsysbasisHetPON"/>
    <w:next w:val="BasistekstHetPON"/>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HetPON"/>
    <w:next w:val="BasistekstHetPON"/>
    <w:uiPriority w:val="98"/>
    <w:semiHidden/>
    <w:rsid w:val="0020607F"/>
  </w:style>
  <w:style w:type="paragraph" w:styleId="Notitiekop">
    <w:name w:val="Note Heading"/>
    <w:basedOn w:val="ZsysbasisHetPON"/>
    <w:next w:val="BasistekstHetPON"/>
    <w:uiPriority w:val="98"/>
    <w:semiHidden/>
    <w:rsid w:val="0020607F"/>
  </w:style>
  <w:style w:type="paragraph" w:styleId="Plattetekst">
    <w:name w:val="Body Text"/>
    <w:basedOn w:val="ZsysbasisHetPON"/>
    <w:next w:val="BasistekstHetPON"/>
    <w:link w:val="PlattetekstChar"/>
    <w:uiPriority w:val="98"/>
    <w:semiHidden/>
    <w:rsid w:val="0020607F"/>
  </w:style>
  <w:style w:type="paragraph" w:styleId="Plattetekst2">
    <w:name w:val="Body Text 2"/>
    <w:basedOn w:val="ZsysbasisHetPON"/>
    <w:next w:val="BasistekstHetPON"/>
    <w:link w:val="Plattetekst2Char"/>
    <w:uiPriority w:val="3"/>
    <w:semiHidden/>
    <w:rsid w:val="00E7078D"/>
  </w:style>
  <w:style w:type="paragraph" w:styleId="Plattetekst3">
    <w:name w:val="Body Text 3"/>
    <w:basedOn w:val="ZsysbasisHetPON"/>
    <w:next w:val="BasistekstHetPON"/>
    <w:uiPriority w:val="3"/>
    <w:semiHidden/>
    <w:rsid w:val="0020607F"/>
  </w:style>
  <w:style w:type="paragraph" w:styleId="Platteteksteersteinspringing">
    <w:name w:val="Body Text First Indent"/>
    <w:basedOn w:val="ZsysbasisHetPON"/>
    <w:next w:val="BasistekstHetPON"/>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1D1D1B" w:themeColor="text1"/>
      <w:sz w:val="18"/>
      <w:szCs w:val="18"/>
    </w:rPr>
  </w:style>
  <w:style w:type="paragraph" w:styleId="Plattetekstinspringen">
    <w:name w:val="Body Text Indent"/>
    <w:basedOn w:val="ZsysbasisHetPON"/>
    <w:next w:val="BasistekstHetPON"/>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HetPON"/>
    <w:next w:val="BasistekstHetPON"/>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HetPONChar">
    <w:name w:val="Zsysbasis Het PON Char"/>
    <w:basedOn w:val="Standaardalinea-lettertype"/>
    <w:link w:val="ZsysbasisHetPON"/>
    <w:semiHidden/>
    <w:rsid w:val="005808E4"/>
    <w:rPr>
      <w:rFonts w:ascii="Source Sans Pro Light" w:hAnsi="Source Sans Pro Light" w:cs="Maiandra GD"/>
      <w:color w:val="1D1D1B" w:themeColor="text1"/>
      <w:sz w:val="22"/>
      <w:szCs w:val="18"/>
    </w:rPr>
  </w:style>
  <w:style w:type="paragraph" w:styleId="Standaardinspringing">
    <w:name w:val="Normal Indent"/>
    <w:basedOn w:val="ZsysbasisHetPON"/>
    <w:next w:val="BasistekstHetPON"/>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semiHidden/>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Het PON"/>
    <w:basedOn w:val="Standaardalinea-lettertype"/>
    <w:uiPriority w:val="4"/>
    <w:rsid w:val="00CB7600"/>
    <w:rPr>
      <w:vertAlign w:val="superscript"/>
    </w:rPr>
  </w:style>
  <w:style w:type="paragraph" w:styleId="Voetnoottekst">
    <w:name w:val="footnote text"/>
    <w:aliases w:val="Voetnoottekst Het PON"/>
    <w:basedOn w:val="ZsysbasisHetPON"/>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HetPON"/>
    <w:next w:val="BasistekstHetPON"/>
    <w:uiPriority w:val="98"/>
    <w:semiHidden/>
    <w:rsid w:val="0020607F"/>
  </w:style>
  <w:style w:type="paragraph" w:styleId="Tekstzonderopmaak">
    <w:name w:val="Plain Text"/>
    <w:basedOn w:val="ZsysbasisHetPON"/>
    <w:next w:val="BasistekstHetPON"/>
    <w:uiPriority w:val="98"/>
    <w:semiHidden/>
    <w:rsid w:val="0020607F"/>
  </w:style>
  <w:style w:type="paragraph" w:styleId="Ballontekst">
    <w:name w:val="Balloon Text"/>
    <w:basedOn w:val="ZsysbasisHetPON"/>
    <w:next w:val="BasistekstHetPON"/>
    <w:uiPriority w:val="98"/>
    <w:semiHidden/>
    <w:rsid w:val="0020607F"/>
  </w:style>
  <w:style w:type="paragraph" w:styleId="Bijschrift">
    <w:name w:val="caption"/>
    <w:aliases w:val="Bijschrift Het PON"/>
    <w:basedOn w:val="ZsysbasisHetPON"/>
    <w:next w:val="BasistekstHetPON"/>
    <w:uiPriority w:val="4"/>
    <w:qFormat/>
    <w:rsid w:val="0020607F"/>
    <w:pPr>
      <w:spacing w:line="240" w:lineRule="exact"/>
    </w:pPr>
    <w:rPr>
      <w:sz w:val="18"/>
    </w:rPr>
  </w:style>
  <w:style w:type="character" w:customStyle="1" w:styleId="TekstopmerkingChar">
    <w:name w:val="Tekst opmerking Char"/>
    <w:basedOn w:val="ZsysbasisHetPONChar"/>
    <w:link w:val="Tekstopmerking"/>
    <w:semiHidden/>
    <w:rsid w:val="008736AE"/>
    <w:rPr>
      <w:rFonts w:asciiTheme="minorHAnsi" w:hAnsiTheme="minorHAnsi" w:cs="Maiandra GD"/>
      <w:color w:val="1D1D1B" w:themeColor="text1"/>
      <w:sz w:val="18"/>
      <w:szCs w:val="18"/>
    </w:rPr>
  </w:style>
  <w:style w:type="paragraph" w:styleId="Documentstructuur">
    <w:name w:val="Document Map"/>
    <w:basedOn w:val="ZsysbasisHetPON"/>
    <w:next w:val="BasistekstHetPON"/>
    <w:uiPriority w:val="98"/>
    <w:semiHidden/>
    <w:rsid w:val="0020607F"/>
  </w:style>
  <w:style w:type="table" w:styleId="Lichtearcering-accent5">
    <w:name w:val="Light Shading Accent 5"/>
    <w:basedOn w:val="Standaardtabel"/>
    <w:uiPriority w:val="60"/>
    <w:semiHidden/>
    <w:rsid w:val="00E07762"/>
    <w:pPr>
      <w:spacing w:line="240" w:lineRule="auto"/>
    </w:pPr>
    <w:rPr>
      <w:color w:val="ADADAD" w:themeColor="accent5" w:themeShade="BF"/>
    </w:rPr>
    <w:tblPr>
      <w:tblStyleRowBandSize w:val="1"/>
      <w:tblStyleColBandSize w:val="1"/>
      <w:tblBorders>
        <w:top w:val="single" w:sz="8" w:space="0" w:color="E8E8E8" w:themeColor="accent5"/>
        <w:bottom w:val="single" w:sz="8" w:space="0" w:color="E8E8E8" w:themeColor="accent5"/>
      </w:tblBorders>
    </w:tblPr>
    <w:tblStylePr w:type="firstRow">
      <w:pPr>
        <w:spacing w:before="0" w:after="0" w:line="240" w:lineRule="auto"/>
      </w:pPr>
      <w:rPr>
        <w:b/>
        <w:bCs/>
      </w:rPr>
      <w:tblPr/>
      <w:tcPr>
        <w:tcBorders>
          <w:top w:val="single" w:sz="8" w:space="0" w:color="E8E8E8" w:themeColor="accent5"/>
          <w:left w:val="nil"/>
          <w:bottom w:val="single" w:sz="8" w:space="0" w:color="E8E8E8" w:themeColor="accent5"/>
          <w:right w:val="nil"/>
          <w:insideH w:val="nil"/>
          <w:insideV w:val="nil"/>
        </w:tcBorders>
      </w:tcPr>
    </w:tblStylePr>
    <w:tblStylePr w:type="lastRow">
      <w:pPr>
        <w:spacing w:before="0" w:after="0" w:line="240" w:lineRule="auto"/>
      </w:pPr>
      <w:rPr>
        <w:b/>
        <w:bCs/>
      </w:rPr>
      <w:tblPr/>
      <w:tcPr>
        <w:tcBorders>
          <w:top w:val="single" w:sz="8" w:space="0" w:color="E8E8E8" w:themeColor="accent5"/>
          <w:left w:val="nil"/>
          <w:bottom w:val="single" w:sz="8" w:space="0" w:color="E8E8E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9F9" w:themeFill="accent5" w:themeFillTint="3F"/>
      </w:tcPr>
    </w:tblStylePr>
    <w:tblStylePr w:type="band1Horz">
      <w:tblPr/>
      <w:tcPr>
        <w:tcBorders>
          <w:left w:val="nil"/>
          <w:right w:val="nil"/>
          <w:insideH w:val="nil"/>
          <w:insideV w:val="nil"/>
        </w:tcBorders>
        <w:shd w:val="clear" w:color="auto" w:fill="F9F9F9" w:themeFill="accent5" w:themeFillTint="3F"/>
      </w:tcPr>
    </w:tblStylePr>
  </w:style>
  <w:style w:type="paragraph" w:styleId="Eindnoottekst">
    <w:name w:val="endnote text"/>
    <w:aliases w:val="Eindnoottekst Het PON"/>
    <w:basedOn w:val="ZsysbasisHetPON"/>
    <w:next w:val="BasistekstHetPON"/>
    <w:uiPriority w:val="4"/>
    <w:rsid w:val="0020607F"/>
  </w:style>
  <w:style w:type="paragraph" w:styleId="Indexkop">
    <w:name w:val="index heading"/>
    <w:basedOn w:val="ZsysbasisHetPON"/>
    <w:next w:val="BasistekstHetPON"/>
    <w:uiPriority w:val="98"/>
    <w:semiHidden/>
    <w:rsid w:val="0020607F"/>
  </w:style>
  <w:style w:type="paragraph" w:styleId="Kopbronvermelding">
    <w:name w:val="toa heading"/>
    <w:basedOn w:val="ZsysbasisHetPON"/>
    <w:next w:val="BasistekstHetPON"/>
    <w:uiPriority w:val="98"/>
    <w:semiHidden/>
    <w:rsid w:val="0020607F"/>
  </w:style>
  <w:style w:type="paragraph" w:styleId="Lijstopsomteken5">
    <w:name w:val="List Bullet 5"/>
    <w:basedOn w:val="ZsysbasisHetPON"/>
    <w:next w:val="BasistekstHetPON"/>
    <w:uiPriority w:val="98"/>
    <w:semiHidden/>
    <w:rsid w:val="00E7078D"/>
    <w:pPr>
      <w:numPr>
        <w:numId w:val="16"/>
      </w:numPr>
      <w:ind w:left="1491" w:hanging="357"/>
    </w:pPr>
  </w:style>
  <w:style w:type="paragraph" w:styleId="Macrotekst">
    <w:name w:val="macro"/>
    <w:basedOn w:val="ZsysbasisHetPON"/>
    <w:next w:val="BasistekstHetPON"/>
    <w:uiPriority w:val="98"/>
    <w:semiHidden/>
    <w:rsid w:val="0020607F"/>
  </w:style>
  <w:style w:type="paragraph" w:styleId="Tekstopmerking">
    <w:name w:val="annotation text"/>
    <w:basedOn w:val="ZsysbasisHetPON"/>
    <w:next w:val="BasistekstHetPON"/>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HetPON">
    <w:name w:val="Opsomming teken 1e niveau Het PON"/>
    <w:basedOn w:val="ZsysbasisHetPON"/>
    <w:uiPriority w:val="4"/>
    <w:rsid w:val="00777DCA"/>
    <w:pPr>
      <w:numPr>
        <w:numId w:val="30"/>
      </w:numPr>
    </w:pPr>
  </w:style>
  <w:style w:type="paragraph" w:customStyle="1" w:styleId="Opsommingteken2eniveauHetPON">
    <w:name w:val="Opsomming teken 2e niveau Het PON"/>
    <w:basedOn w:val="ZsysbasisHetPON"/>
    <w:uiPriority w:val="4"/>
    <w:rsid w:val="00777DCA"/>
    <w:pPr>
      <w:numPr>
        <w:ilvl w:val="1"/>
        <w:numId w:val="30"/>
      </w:numPr>
    </w:pPr>
  </w:style>
  <w:style w:type="paragraph" w:customStyle="1" w:styleId="Opsommingteken3eniveauHetPON">
    <w:name w:val="Opsomming teken 3e niveau Het PON"/>
    <w:basedOn w:val="ZsysbasisHetPON"/>
    <w:uiPriority w:val="4"/>
    <w:rsid w:val="00777DCA"/>
    <w:pPr>
      <w:numPr>
        <w:ilvl w:val="2"/>
        <w:numId w:val="30"/>
      </w:numPr>
    </w:pPr>
  </w:style>
  <w:style w:type="paragraph" w:customStyle="1" w:styleId="Opsommingbolletje1eniveauHetPON">
    <w:name w:val="Opsomming bolletje 1e niveau Het PON"/>
    <w:basedOn w:val="ZsysbasisHetPON"/>
    <w:uiPriority w:val="4"/>
    <w:qFormat/>
    <w:rsid w:val="005017F3"/>
    <w:pPr>
      <w:numPr>
        <w:numId w:val="27"/>
      </w:numPr>
    </w:pPr>
  </w:style>
  <w:style w:type="paragraph" w:customStyle="1" w:styleId="Opsommingbolletje2eniveauHetPON">
    <w:name w:val="Opsomming bolletje 2e niveau Het PON"/>
    <w:basedOn w:val="ZsysbasisHetPON"/>
    <w:uiPriority w:val="4"/>
    <w:qFormat/>
    <w:rsid w:val="005017F3"/>
    <w:pPr>
      <w:numPr>
        <w:ilvl w:val="1"/>
        <w:numId w:val="27"/>
      </w:numPr>
    </w:pPr>
  </w:style>
  <w:style w:type="paragraph" w:customStyle="1" w:styleId="Opsommingbolletje3eniveauHetPON">
    <w:name w:val="Opsomming bolletje 3e niveau Het PON"/>
    <w:basedOn w:val="ZsysbasisHetPON"/>
    <w:uiPriority w:val="4"/>
    <w:qFormat/>
    <w:rsid w:val="005017F3"/>
    <w:pPr>
      <w:numPr>
        <w:ilvl w:val="2"/>
        <w:numId w:val="27"/>
      </w:numPr>
    </w:pPr>
  </w:style>
  <w:style w:type="numbering" w:customStyle="1" w:styleId="OpsommingbolletjeHetPON">
    <w:name w:val="Opsomming bolletje Het PON"/>
    <w:uiPriority w:val="4"/>
    <w:semiHidden/>
    <w:rsid w:val="005017F3"/>
    <w:pPr>
      <w:numPr>
        <w:numId w:val="1"/>
      </w:numPr>
    </w:pPr>
  </w:style>
  <w:style w:type="paragraph" w:customStyle="1" w:styleId="Opsommingkleineletter1eniveauHetPON">
    <w:name w:val="Opsomming kleine letter 1e niveau Het PON"/>
    <w:basedOn w:val="ZsysbasisHetPON"/>
    <w:uiPriority w:val="4"/>
    <w:qFormat/>
    <w:rsid w:val="00B01DA1"/>
    <w:pPr>
      <w:numPr>
        <w:numId w:val="28"/>
      </w:numPr>
    </w:pPr>
  </w:style>
  <w:style w:type="paragraph" w:customStyle="1" w:styleId="Opsommingkleineletter2eniveauHetPON">
    <w:name w:val="Opsomming kleine letter 2e niveau Het PON"/>
    <w:basedOn w:val="ZsysbasisHetPON"/>
    <w:uiPriority w:val="4"/>
    <w:qFormat/>
    <w:rsid w:val="00B01DA1"/>
    <w:pPr>
      <w:numPr>
        <w:ilvl w:val="1"/>
        <w:numId w:val="28"/>
      </w:numPr>
    </w:pPr>
  </w:style>
  <w:style w:type="paragraph" w:customStyle="1" w:styleId="Opsommingkleineletter3eniveauHetPON">
    <w:name w:val="Opsomming kleine letter 3e niveau Het PON"/>
    <w:basedOn w:val="ZsysbasisHetPON"/>
    <w:uiPriority w:val="4"/>
    <w:qFormat/>
    <w:rsid w:val="00B01DA1"/>
    <w:pPr>
      <w:numPr>
        <w:ilvl w:val="2"/>
        <w:numId w:val="28"/>
      </w:numPr>
    </w:pPr>
  </w:style>
  <w:style w:type="numbering" w:customStyle="1" w:styleId="OpsommingkleineletterHetPON">
    <w:name w:val="Opsomming kleine letter Het PON"/>
    <w:uiPriority w:val="4"/>
    <w:semiHidden/>
    <w:rsid w:val="00B01DA1"/>
    <w:pPr>
      <w:numPr>
        <w:numId w:val="8"/>
      </w:numPr>
    </w:pPr>
  </w:style>
  <w:style w:type="paragraph" w:customStyle="1" w:styleId="Opsommingnummer1eniveauHetPON">
    <w:name w:val="Opsomming nummer 1e niveau Het PON"/>
    <w:basedOn w:val="ZsysbasisHetPON"/>
    <w:uiPriority w:val="4"/>
    <w:qFormat/>
    <w:rsid w:val="00B01DA1"/>
    <w:pPr>
      <w:numPr>
        <w:numId w:val="29"/>
      </w:numPr>
    </w:pPr>
  </w:style>
  <w:style w:type="paragraph" w:customStyle="1" w:styleId="Opsommingnummer2eniveauHetPON">
    <w:name w:val="Opsomming nummer 2e niveau Het PON"/>
    <w:basedOn w:val="ZsysbasisHetPON"/>
    <w:uiPriority w:val="4"/>
    <w:qFormat/>
    <w:rsid w:val="00B01DA1"/>
    <w:pPr>
      <w:numPr>
        <w:ilvl w:val="1"/>
        <w:numId w:val="29"/>
      </w:numPr>
    </w:pPr>
  </w:style>
  <w:style w:type="paragraph" w:customStyle="1" w:styleId="Opsommingnummer3eniveauHetPON">
    <w:name w:val="Opsomming nummer 3e niveau Het PON"/>
    <w:basedOn w:val="ZsysbasisHetPON"/>
    <w:uiPriority w:val="4"/>
    <w:qFormat/>
    <w:rsid w:val="00B01DA1"/>
    <w:pPr>
      <w:numPr>
        <w:ilvl w:val="2"/>
        <w:numId w:val="29"/>
      </w:numPr>
    </w:pPr>
  </w:style>
  <w:style w:type="numbering" w:customStyle="1" w:styleId="OpsommingnummerHetPON">
    <w:name w:val="Opsomming nummer Het PON"/>
    <w:uiPriority w:val="4"/>
    <w:semiHidden/>
    <w:rsid w:val="00B01DA1"/>
    <w:pPr>
      <w:numPr>
        <w:numId w:val="2"/>
      </w:numPr>
    </w:pPr>
  </w:style>
  <w:style w:type="paragraph" w:customStyle="1" w:styleId="Opsommingopenrondje1eniveauHetPON">
    <w:name w:val="Opsomming open rondje 1e niveau Het PON"/>
    <w:basedOn w:val="ZsysbasisHetPON"/>
    <w:uiPriority w:val="4"/>
    <w:rsid w:val="00957CCB"/>
    <w:pPr>
      <w:numPr>
        <w:numId w:val="24"/>
      </w:numPr>
    </w:pPr>
  </w:style>
  <w:style w:type="paragraph" w:customStyle="1" w:styleId="Opsommingopenrondje2eniveauHetPON">
    <w:name w:val="Opsomming open rondje 2e niveau Het PON"/>
    <w:basedOn w:val="ZsysbasisHetPON"/>
    <w:uiPriority w:val="4"/>
    <w:rsid w:val="00957CCB"/>
    <w:pPr>
      <w:numPr>
        <w:ilvl w:val="1"/>
        <w:numId w:val="24"/>
      </w:numPr>
    </w:pPr>
  </w:style>
  <w:style w:type="paragraph" w:customStyle="1" w:styleId="Opsommingopenrondje3eniveauHetPON">
    <w:name w:val="Opsomming open rondje 3e niveau Het PON"/>
    <w:basedOn w:val="ZsysbasisHetPON"/>
    <w:uiPriority w:val="4"/>
    <w:rsid w:val="00957CCB"/>
    <w:pPr>
      <w:numPr>
        <w:ilvl w:val="2"/>
        <w:numId w:val="24"/>
      </w:numPr>
    </w:pPr>
  </w:style>
  <w:style w:type="numbering" w:customStyle="1" w:styleId="OpsommingopenrondjeHetPON">
    <w:name w:val="Opsomming open rondje Het PON"/>
    <w:uiPriority w:val="4"/>
    <w:semiHidden/>
    <w:rsid w:val="00957CCB"/>
    <w:pPr>
      <w:numPr>
        <w:numId w:val="3"/>
      </w:numPr>
    </w:pPr>
  </w:style>
  <w:style w:type="paragraph" w:customStyle="1" w:styleId="Opsommingstreepje1eniveauHetPON">
    <w:name w:val="Opsomming streepje 1e niveau Het PON"/>
    <w:basedOn w:val="ZsysbasisHetPON"/>
    <w:uiPriority w:val="4"/>
    <w:qFormat/>
    <w:rsid w:val="00B01DA1"/>
    <w:pPr>
      <w:numPr>
        <w:numId w:val="31"/>
      </w:numPr>
    </w:pPr>
  </w:style>
  <w:style w:type="paragraph" w:customStyle="1" w:styleId="Opsommingstreepje2eniveauHetPON">
    <w:name w:val="Opsomming streepje 2e niveau Het PON"/>
    <w:basedOn w:val="ZsysbasisHetPON"/>
    <w:uiPriority w:val="4"/>
    <w:qFormat/>
    <w:rsid w:val="00B01DA1"/>
    <w:pPr>
      <w:numPr>
        <w:ilvl w:val="1"/>
        <w:numId w:val="31"/>
      </w:numPr>
    </w:pPr>
  </w:style>
  <w:style w:type="paragraph" w:customStyle="1" w:styleId="Opsommingstreepje3eniveauHetPON">
    <w:name w:val="Opsomming streepje 3e niveau Het PON"/>
    <w:basedOn w:val="ZsysbasisHetPON"/>
    <w:uiPriority w:val="4"/>
    <w:qFormat/>
    <w:rsid w:val="00B01DA1"/>
    <w:pPr>
      <w:numPr>
        <w:ilvl w:val="2"/>
        <w:numId w:val="31"/>
      </w:numPr>
    </w:pPr>
  </w:style>
  <w:style w:type="numbering" w:customStyle="1" w:styleId="OpsommingstreepjeHetPON">
    <w:name w:val="Opsomming streepje Het PON"/>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semiHidden/>
    <w:rsid w:val="00E07762"/>
    <w:pPr>
      <w:spacing w:line="240" w:lineRule="auto"/>
    </w:pPr>
    <w:rPr>
      <w:color w:val="727271" w:themeColor="accent4" w:themeShade="BF"/>
    </w:rPr>
    <w:tblPr>
      <w:tblStyleRowBandSize w:val="1"/>
      <w:tblStyleColBandSize w:val="1"/>
      <w:tblBorders>
        <w:top w:val="single" w:sz="8" w:space="0" w:color="999998" w:themeColor="accent4"/>
        <w:bottom w:val="single" w:sz="8" w:space="0" w:color="999998" w:themeColor="accent4"/>
      </w:tblBorders>
    </w:tblPr>
    <w:tblStylePr w:type="firstRow">
      <w:pPr>
        <w:spacing w:before="0" w:after="0" w:line="240" w:lineRule="auto"/>
      </w:pPr>
      <w:rPr>
        <w:b/>
        <w:bCs/>
      </w:rPr>
      <w:tblPr/>
      <w:tcPr>
        <w:tcBorders>
          <w:top w:val="single" w:sz="8" w:space="0" w:color="999998" w:themeColor="accent4"/>
          <w:left w:val="nil"/>
          <w:bottom w:val="single" w:sz="8" w:space="0" w:color="999998" w:themeColor="accent4"/>
          <w:right w:val="nil"/>
          <w:insideH w:val="nil"/>
          <w:insideV w:val="nil"/>
        </w:tcBorders>
      </w:tcPr>
    </w:tblStylePr>
    <w:tblStylePr w:type="lastRow">
      <w:pPr>
        <w:spacing w:before="0" w:after="0" w:line="240" w:lineRule="auto"/>
      </w:pPr>
      <w:rPr>
        <w:b/>
        <w:bCs/>
      </w:rPr>
      <w:tblPr/>
      <w:tcPr>
        <w:tcBorders>
          <w:top w:val="single" w:sz="8" w:space="0" w:color="999998" w:themeColor="accent4"/>
          <w:left w:val="nil"/>
          <w:bottom w:val="single" w:sz="8" w:space="0" w:color="99999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4" w:themeFillTint="3F"/>
      </w:tcPr>
    </w:tblStylePr>
    <w:tblStylePr w:type="band1Horz">
      <w:tblPr/>
      <w:tcPr>
        <w:tcBorders>
          <w:left w:val="nil"/>
          <w:right w:val="nil"/>
          <w:insideH w:val="nil"/>
          <w:insideV w:val="nil"/>
        </w:tcBorders>
        <w:shd w:val="clear" w:color="auto" w:fill="E5E5E5" w:themeFill="accent4" w:themeFillTint="3F"/>
      </w:tcPr>
    </w:tblStylePr>
  </w:style>
  <w:style w:type="table" w:styleId="Lichtearcering-accent3">
    <w:name w:val="Light Shading Accent 3"/>
    <w:basedOn w:val="Standaardtabel"/>
    <w:uiPriority w:val="60"/>
    <w:semiHidden/>
    <w:rsid w:val="00E07762"/>
    <w:pPr>
      <w:spacing w:line="240" w:lineRule="auto"/>
    </w:pPr>
    <w:rPr>
      <w:color w:val="91DAC8" w:themeColor="accent3" w:themeShade="BF"/>
    </w:rPr>
    <w:tblPr>
      <w:tblStyleRowBandSize w:val="1"/>
      <w:tblStyleColBandSize w:val="1"/>
      <w:tblBorders>
        <w:top w:val="single" w:sz="8" w:space="0" w:color="EDF9F6" w:themeColor="accent3"/>
        <w:bottom w:val="single" w:sz="8" w:space="0" w:color="EDF9F6" w:themeColor="accent3"/>
      </w:tblBorders>
    </w:tblPr>
    <w:tblStylePr w:type="firstRow">
      <w:pPr>
        <w:spacing w:before="0" w:after="0" w:line="240" w:lineRule="auto"/>
      </w:pPr>
      <w:rPr>
        <w:b/>
        <w:bCs/>
      </w:rPr>
      <w:tblPr/>
      <w:tcPr>
        <w:tcBorders>
          <w:top w:val="single" w:sz="8" w:space="0" w:color="EDF9F6" w:themeColor="accent3"/>
          <w:left w:val="nil"/>
          <w:bottom w:val="single" w:sz="8" w:space="0" w:color="EDF9F6" w:themeColor="accent3"/>
          <w:right w:val="nil"/>
          <w:insideH w:val="nil"/>
          <w:insideV w:val="nil"/>
        </w:tcBorders>
      </w:tcPr>
    </w:tblStylePr>
    <w:tblStylePr w:type="lastRow">
      <w:pPr>
        <w:spacing w:before="0" w:after="0" w:line="240" w:lineRule="auto"/>
      </w:pPr>
      <w:rPr>
        <w:b/>
        <w:bCs/>
      </w:rPr>
      <w:tblPr/>
      <w:tcPr>
        <w:tcBorders>
          <w:top w:val="single" w:sz="8" w:space="0" w:color="EDF9F6" w:themeColor="accent3"/>
          <w:left w:val="nil"/>
          <w:bottom w:val="single" w:sz="8" w:space="0" w:color="EDF9F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DFC" w:themeFill="accent3" w:themeFillTint="3F"/>
      </w:tcPr>
    </w:tblStylePr>
    <w:tblStylePr w:type="band1Horz">
      <w:tblPr/>
      <w:tcPr>
        <w:tcBorders>
          <w:left w:val="nil"/>
          <w:right w:val="nil"/>
          <w:insideH w:val="nil"/>
          <w:insideV w:val="nil"/>
        </w:tcBorders>
        <w:shd w:val="clear" w:color="auto" w:fill="FAFDFC" w:themeFill="accent3" w:themeFillTint="3F"/>
      </w:tcPr>
    </w:tblStylePr>
  </w:style>
  <w:style w:type="table" w:styleId="Lichtearcering-accent2">
    <w:name w:val="Light Shading Accent 2"/>
    <w:basedOn w:val="Standaardtabel"/>
    <w:uiPriority w:val="60"/>
    <w:semiHidden/>
    <w:rsid w:val="00E07762"/>
    <w:pPr>
      <w:spacing w:line="240" w:lineRule="auto"/>
    </w:pPr>
    <w:rPr>
      <w:color w:val="58CCAE" w:themeColor="accent2" w:themeShade="BF"/>
    </w:rPr>
    <w:tblPr>
      <w:tblStyleRowBandSize w:val="1"/>
      <w:tblStyleColBandSize w:val="1"/>
      <w:tblBorders>
        <w:top w:val="single" w:sz="8" w:space="0" w:color="A4E3D3" w:themeColor="accent2"/>
        <w:bottom w:val="single" w:sz="8" w:space="0" w:color="A4E3D3" w:themeColor="accent2"/>
      </w:tblBorders>
    </w:tblPr>
    <w:tblStylePr w:type="firstRow">
      <w:pPr>
        <w:spacing w:before="0" w:after="0" w:line="240" w:lineRule="auto"/>
      </w:pPr>
      <w:rPr>
        <w:b/>
        <w:bCs/>
      </w:rPr>
      <w:tblPr/>
      <w:tcPr>
        <w:tcBorders>
          <w:top w:val="single" w:sz="8" w:space="0" w:color="A4E3D3" w:themeColor="accent2"/>
          <w:left w:val="nil"/>
          <w:bottom w:val="single" w:sz="8" w:space="0" w:color="A4E3D3" w:themeColor="accent2"/>
          <w:right w:val="nil"/>
          <w:insideH w:val="nil"/>
          <w:insideV w:val="nil"/>
        </w:tcBorders>
      </w:tcPr>
    </w:tblStylePr>
    <w:tblStylePr w:type="lastRow">
      <w:pPr>
        <w:spacing w:before="0" w:after="0" w:line="240" w:lineRule="auto"/>
      </w:pPr>
      <w:rPr>
        <w:b/>
        <w:bCs/>
      </w:rPr>
      <w:tblPr/>
      <w:tcPr>
        <w:tcBorders>
          <w:top w:val="single" w:sz="8" w:space="0" w:color="A4E3D3" w:themeColor="accent2"/>
          <w:left w:val="nil"/>
          <w:bottom w:val="single" w:sz="8" w:space="0" w:color="A4E3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8F4" w:themeFill="accent2" w:themeFillTint="3F"/>
      </w:tcPr>
    </w:tblStylePr>
    <w:tblStylePr w:type="band1Horz">
      <w:tblPr/>
      <w:tcPr>
        <w:tcBorders>
          <w:left w:val="nil"/>
          <w:right w:val="nil"/>
          <w:insideH w:val="nil"/>
          <w:insideV w:val="nil"/>
        </w:tcBorders>
        <w:shd w:val="clear" w:color="auto" w:fill="E8F8F4" w:themeFill="accent2" w:themeFillTint="3F"/>
      </w:tcPr>
    </w:tblStylePr>
  </w:style>
  <w:style w:type="table" w:styleId="Lichtraster-accent6">
    <w:name w:val="Light Grid Accent 6"/>
    <w:basedOn w:val="Standaardtabel"/>
    <w:uiPriority w:val="62"/>
    <w:semiHidden/>
    <w:rsid w:val="00E07762"/>
    <w:pPr>
      <w:spacing w:line="240" w:lineRule="auto"/>
    </w:pPr>
    <w:tblPr>
      <w:tblStyleRowBandSize w:val="1"/>
      <w:tblStyleColBandSize w:val="1"/>
      <w:tblBorders>
        <w:top w:val="single" w:sz="8" w:space="0" w:color="777777" w:themeColor="accent6"/>
        <w:left w:val="single" w:sz="8" w:space="0" w:color="777777" w:themeColor="accent6"/>
        <w:bottom w:val="single" w:sz="8" w:space="0" w:color="777777" w:themeColor="accent6"/>
        <w:right w:val="single" w:sz="8" w:space="0" w:color="777777" w:themeColor="accent6"/>
        <w:insideH w:val="single" w:sz="8" w:space="0" w:color="777777" w:themeColor="accent6"/>
        <w:insideV w:val="single" w:sz="8" w:space="0" w:color="77777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7777" w:themeColor="accent6"/>
          <w:left w:val="single" w:sz="8" w:space="0" w:color="777777" w:themeColor="accent6"/>
          <w:bottom w:val="single" w:sz="18" w:space="0" w:color="777777" w:themeColor="accent6"/>
          <w:right w:val="single" w:sz="8" w:space="0" w:color="777777" w:themeColor="accent6"/>
          <w:insideH w:val="nil"/>
          <w:insideV w:val="single" w:sz="8" w:space="0" w:color="77777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7777" w:themeColor="accent6"/>
          <w:left w:val="single" w:sz="8" w:space="0" w:color="777777" w:themeColor="accent6"/>
          <w:bottom w:val="single" w:sz="8" w:space="0" w:color="777777" w:themeColor="accent6"/>
          <w:right w:val="single" w:sz="8" w:space="0" w:color="777777" w:themeColor="accent6"/>
          <w:insideH w:val="nil"/>
          <w:insideV w:val="single" w:sz="8" w:space="0" w:color="77777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7777" w:themeColor="accent6"/>
          <w:left w:val="single" w:sz="8" w:space="0" w:color="777777" w:themeColor="accent6"/>
          <w:bottom w:val="single" w:sz="8" w:space="0" w:color="777777" w:themeColor="accent6"/>
          <w:right w:val="single" w:sz="8" w:space="0" w:color="777777" w:themeColor="accent6"/>
        </w:tcBorders>
      </w:tcPr>
    </w:tblStylePr>
    <w:tblStylePr w:type="band1Vert">
      <w:tblPr/>
      <w:tcPr>
        <w:tcBorders>
          <w:top w:val="single" w:sz="8" w:space="0" w:color="777777" w:themeColor="accent6"/>
          <w:left w:val="single" w:sz="8" w:space="0" w:color="777777" w:themeColor="accent6"/>
          <w:bottom w:val="single" w:sz="8" w:space="0" w:color="777777" w:themeColor="accent6"/>
          <w:right w:val="single" w:sz="8" w:space="0" w:color="777777" w:themeColor="accent6"/>
        </w:tcBorders>
        <w:shd w:val="clear" w:color="auto" w:fill="DDDDDD" w:themeFill="accent6" w:themeFillTint="3F"/>
      </w:tcPr>
    </w:tblStylePr>
    <w:tblStylePr w:type="band1Horz">
      <w:tblPr/>
      <w:tcPr>
        <w:tcBorders>
          <w:top w:val="single" w:sz="8" w:space="0" w:color="777777" w:themeColor="accent6"/>
          <w:left w:val="single" w:sz="8" w:space="0" w:color="777777" w:themeColor="accent6"/>
          <w:bottom w:val="single" w:sz="8" w:space="0" w:color="777777" w:themeColor="accent6"/>
          <w:right w:val="single" w:sz="8" w:space="0" w:color="777777" w:themeColor="accent6"/>
          <w:insideV w:val="single" w:sz="8" w:space="0" w:color="777777" w:themeColor="accent6"/>
        </w:tcBorders>
        <w:shd w:val="clear" w:color="auto" w:fill="DDDDDD" w:themeFill="accent6" w:themeFillTint="3F"/>
      </w:tcPr>
    </w:tblStylePr>
    <w:tblStylePr w:type="band2Horz">
      <w:tblPr/>
      <w:tcPr>
        <w:tcBorders>
          <w:top w:val="single" w:sz="8" w:space="0" w:color="777777" w:themeColor="accent6"/>
          <w:left w:val="single" w:sz="8" w:space="0" w:color="777777" w:themeColor="accent6"/>
          <w:bottom w:val="single" w:sz="8" w:space="0" w:color="777777" w:themeColor="accent6"/>
          <w:right w:val="single" w:sz="8" w:space="0" w:color="777777" w:themeColor="accent6"/>
          <w:insideV w:val="single" w:sz="8" w:space="0" w:color="777777" w:themeColor="accent6"/>
        </w:tcBorders>
      </w:tcPr>
    </w:tblStylePr>
  </w:style>
  <w:style w:type="table" w:styleId="Lichtraster-accent5">
    <w:name w:val="Light Grid Accent 5"/>
    <w:basedOn w:val="Standaardtabel"/>
    <w:uiPriority w:val="62"/>
    <w:semiHidden/>
    <w:rsid w:val="00E07762"/>
    <w:pPr>
      <w:spacing w:line="240" w:lineRule="auto"/>
    </w:pPr>
    <w:tblPr>
      <w:tblStyleRowBandSize w:val="1"/>
      <w:tblStyleColBandSize w:val="1"/>
      <w:tblBorders>
        <w:top w:val="single" w:sz="8" w:space="0" w:color="E8E8E8" w:themeColor="accent5"/>
        <w:left w:val="single" w:sz="8" w:space="0" w:color="E8E8E8" w:themeColor="accent5"/>
        <w:bottom w:val="single" w:sz="8" w:space="0" w:color="E8E8E8" w:themeColor="accent5"/>
        <w:right w:val="single" w:sz="8" w:space="0" w:color="E8E8E8" w:themeColor="accent5"/>
        <w:insideH w:val="single" w:sz="8" w:space="0" w:color="E8E8E8" w:themeColor="accent5"/>
        <w:insideV w:val="single" w:sz="8" w:space="0" w:color="E8E8E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E8E8" w:themeColor="accent5"/>
          <w:left w:val="single" w:sz="8" w:space="0" w:color="E8E8E8" w:themeColor="accent5"/>
          <w:bottom w:val="single" w:sz="18" w:space="0" w:color="E8E8E8" w:themeColor="accent5"/>
          <w:right w:val="single" w:sz="8" w:space="0" w:color="E8E8E8" w:themeColor="accent5"/>
          <w:insideH w:val="nil"/>
          <w:insideV w:val="single" w:sz="8" w:space="0" w:color="E8E8E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E8E8" w:themeColor="accent5"/>
          <w:left w:val="single" w:sz="8" w:space="0" w:color="E8E8E8" w:themeColor="accent5"/>
          <w:bottom w:val="single" w:sz="8" w:space="0" w:color="E8E8E8" w:themeColor="accent5"/>
          <w:right w:val="single" w:sz="8" w:space="0" w:color="E8E8E8" w:themeColor="accent5"/>
          <w:insideH w:val="nil"/>
          <w:insideV w:val="single" w:sz="8" w:space="0" w:color="E8E8E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E8E8" w:themeColor="accent5"/>
          <w:left w:val="single" w:sz="8" w:space="0" w:color="E8E8E8" w:themeColor="accent5"/>
          <w:bottom w:val="single" w:sz="8" w:space="0" w:color="E8E8E8" w:themeColor="accent5"/>
          <w:right w:val="single" w:sz="8" w:space="0" w:color="E8E8E8" w:themeColor="accent5"/>
        </w:tcBorders>
      </w:tcPr>
    </w:tblStylePr>
    <w:tblStylePr w:type="band1Vert">
      <w:tblPr/>
      <w:tcPr>
        <w:tcBorders>
          <w:top w:val="single" w:sz="8" w:space="0" w:color="E8E8E8" w:themeColor="accent5"/>
          <w:left w:val="single" w:sz="8" w:space="0" w:color="E8E8E8" w:themeColor="accent5"/>
          <w:bottom w:val="single" w:sz="8" w:space="0" w:color="E8E8E8" w:themeColor="accent5"/>
          <w:right w:val="single" w:sz="8" w:space="0" w:color="E8E8E8" w:themeColor="accent5"/>
        </w:tcBorders>
        <w:shd w:val="clear" w:color="auto" w:fill="F9F9F9" w:themeFill="accent5" w:themeFillTint="3F"/>
      </w:tcPr>
    </w:tblStylePr>
    <w:tblStylePr w:type="band1Horz">
      <w:tblPr/>
      <w:tcPr>
        <w:tcBorders>
          <w:top w:val="single" w:sz="8" w:space="0" w:color="E8E8E8" w:themeColor="accent5"/>
          <w:left w:val="single" w:sz="8" w:space="0" w:color="E8E8E8" w:themeColor="accent5"/>
          <w:bottom w:val="single" w:sz="8" w:space="0" w:color="E8E8E8" w:themeColor="accent5"/>
          <w:right w:val="single" w:sz="8" w:space="0" w:color="E8E8E8" w:themeColor="accent5"/>
          <w:insideV w:val="single" w:sz="8" w:space="0" w:color="E8E8E8" w:themeColor="accent5"/>
        </w:tcBorders>
        <w:shd w:val="clear" w:color="auto" w:fill="F9F9F9" w:themeFill="accent5" w:themeFillTint="3F"/>
      </w:tcPr>
    </w:tblStylePr>
    <w:tblStylePr w:type="band2Horz">
      <w:tblPr/>
      <w:tcPr>
        <w:tcBorders>
          <w:top w:val="single" w:sz="8" w:space="0" w:color="E8E8E8" w:themeColor="accent5"/>
          <w:left w:val="single" w:sz="8" w:space="0" w:color="E8E8E8" w:themeColor="accent5"/>
          <w:bottom w:val="single" w:sz="8" w:space="0" w:color="E8E8E8" w:themeColor="accent5"/>
          <w:right w:val="single" w:sz="8" w:space="0" w:color="E8E8E8" w:themeColor="accent5"/>
          <w:insideV w:val="single" w:sz="8" w:space="0" w:color="E8E8E8" w:themeColor="accent5"/>
        </w:tcBorders>
      </w:tcPr>
    </w:tblStylePr>
  </w:style>
  <w:style w:type="table" w:styleId="Lichtraster-accent4">
    <w:name w:val="Light Grid Accent 4"/>
    <w:basedOn w:val="Standaardtabel"/>
    <w:uiPriority w:val="62"/>
    <w:semiHidden/>
    <w:rsid w:val="00E07762"/>
    <w:pPr>
      <w:spacing w:line="240" w:lineRule="auto"/>
    </w:pPr>
    <w:tblPr>
      <w:tblStyleRowBandSize w:val="1"/>
      <w:tblStyleColBandSize w:val="1"/>
      <w:tblBorders>
        <w:top w:val="single" w:sz="8" w:space="0" w:color="999998" w:themeColor="accent4"/>
        <w:left w:val="single" w:sz="8" w:space="0" w:color="999998" w:themeColor="accent4"/>
        <w:bottom w:val="single" w:sz="8" w:space="0" w:color="999998" w:themeColor="accent4"/>
        <w:right w:val="single" w:sz="8" w:space="0" w:color="999998" w:themeColor="accent4"/>
        <w:insideH w:val="single" w:sz="8" w:space="0" w:color="999998" w:themeColor="accent4"/>
        <w:insideV w:val="single" w:sz="8" w:space="0" w:color="99999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9998" w:themeColor="accent4"/>
          <w:left w:val="single" w:sz="8" w:space="0" w:color="999998" w:themeColor="accent4"/>
          <w:bottom w:val="single" w:sz="18" w:space="0" w:color="999998" w:themeColor="accent4"/>
          <w:right w:val="single" w:sz="8" w:space="0" w:color="999998" w:themeColor="accent4"/>
          <w:insideH w:val="nil"/>
          <w:insideV w:val="single" w:sz="8" w:space="0" w:color="99999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9998" w:themeColor="accent4"/>
          <w:left w:val="single" w:sz="8" w:space="0" w:color="999998" w:themeColor="accent4"/>
          <w:bottom w:val="single" w:sz="8" w:space="0" w:color="999998" w:themeColor="accent4"/>
          <w:right w:val="single" w:sz="8" w:space="0" w:color="999998" w:themeColor="accent4"/>
          <w:insideH w:val="nil"/>
          <w:insideV w:val="single" w:sz="8" w:space="0" w:color="99999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9998" w:themeColor="accent4"/>
          <w:left w:val="single" w:sz="8" w:space="0" w:color="999998" w:themeColor="accent4"/>
          <w:bottom w:val="single" w:sz="8" w:space="0" w:color="999998" w:themeColor="accent4"/>
          <w:right w:val="single" w:sz="8" w:space="0" w:color="999998" w:themeColor="accent4"/>
        </w:tcBorders>
      </w:tcPr>
    </w:tblStylePr>
    <w:tblStylePr w:type="band1Vert">
      <w:tblPr/>
      <w:tcPr>
        <w:tcBorders>
          <w:top w:val="single" w:sz="8" w:space="0" w:color="999998" w:themeColor="accent4"/>
          <w:left w:val="single" w:sz="8" w:space="0" w:color="999998" w:themeColor="accent4"/>
          <w:bottom w:val="single" w:sz="8" w:space="0" w:color="999998" w:themeColor="accent4"/>
          <w:right w:val="single" w:sz="8" w:space="0" w:color="999998" w:themeColor="accent4"/>
        </w:tcBorders>
        <w:shd w:val="clear" w:color="auto" w:fill="E5E5E5" w:themeFill="accent4" w:themeFillTint="3F"/>
      </w:tcPr>
    </w:tblStylePr>
    <w:tblStylePr w:type="band1Horz">
      <w:tblPr/>
      <w:tcPr>
        <w:tcBorders>
          <w:top w:val="single" w:sz="8" w:space="0" w:color="999998" w:themeColor="accent4"/>
          <w:left w:val="single" w:sz="8" w:space="0" w:color="999998" w:themeColor="accent4"/>
          <w:bottom w:val="single" w:sz="8" w:space="0" w:color="999998" w:themeColor="accent4"/>
          <w:right w:val="single" w:sz="8" w:space="0" w:color="999998" w:themeColor="accent4"/>
          <w:insideV w:val="single" w:sz="8" w:space="0" w:color="999998" w:themeColor="accent4"/>
        </w:tcBorders>
        <w:shd w:val="clear" w:color="auto" w:fill="E5E5E5" w:themeFill="accent4" w:themeFillTint="3F"/>
      </w:tcPr>
    </w:tblStylePr>
    <w:tblStylePr w:type="band2Horz">
      <w:tblPr/>
      <w:tcPr>
        <w:tcBorders>
          <w:top w:val="single" w:sz="8" w:space="0" w:color="999998" w:themeColor="accent4"/>
          <w:left w:val="single" w:sz="8" w:space="0" w:color="999998" w:themeColor="accent4"/>
          <w:bottom w:val="single" w:sz="8" w:space="0" w:color="999998" w:themeColor="accent4"/>
          <w:right w:val="single" w:sz="8" w:space="0" w:color="999998" w:themeColor="accent4"/>
          <w:insideV w:val="single" w:sz="8" w:space="0" w:color="999998" w:themeColor="accent4"/>
        </w:tcBorders>
      </w:tcPr>
    </w:tblStylePr>
  </w:style>
  <w:style w:type="table" w:styleId="Lichtraster-accent3">
    <w:name w:val="Light Grid Accent 3"/>
    <w:basedOn w:val="Standaardtabel"/>
    <w:uiPriority w:val="62"/>
    <w:semiHidden/>
    <w:rsid w:val="00E07762"/>
    <w:pPr>
      <w:spacing w:line="240" w:lineRule="auto"/>
    </w:pPr>
    <w:tblPr>
      <w:tblStyleRowBandSize w:val="1"/>
      <w:tblStyleColBandSize w:val="1"/>
      <w:tblBorders>
        <w:top w:val="single" w:sz="8" w:space="0" w:color="EDF9F6" w:themeColor="accent3"/>
        <w:left w:val="single" w:sz="8" w:space="0" w:color="EDF9F6" w:themeColor="accent3"/>
        <w:bottom w:val="single" w:sz="8" w:space="0" w:color="EDF9F6" w:themeColor="accent3"/>
        <w:right w:val="single" w:sz="8" w:space="0" w:color="EDF9F6" w:themeColor="accent3"/>
        <w:insideH w:val="single" w:sz="8" w:space="0" w:color="EDF9F6" w:themeColor="accent3"/>
        <w:insideV w:val="single" w:sz="8" w:space="0" w:color="EDF9F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F9F6" w:themeColor="accent3"/>
          <w:left w:val="single" w:sz="8" w:space="0" w:color="EDF9F6" w:themeColor="accent3"/>
          <w:bottom w:val="single" w:sz="18" w:space="0" w:color="EDF9F6" w:themeColor="accent3"/>
          <w:right w:val="single" w:sz="8" w:space="0" w:color="EDF9F6" w:themeColor="accent3"/>
          <w:insideH w:val="nil"/>
          <w:insideV w:val="single" w:sz="8" w:space="0" w:color="EDF9F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F9F6" w:themeColor="accent3"/>
          <w:left w:val="single" w:sz="8" w:space="0" w:color="EDF9F6" w:themeColor="accent3"/>
          <w:bottom w:val="single" w:sz="8" w:space="0" w:color="EDF9F6" w:themeColor="accent3"/>
          <w:right w:val="single" w:sz="8" w:space="0" w:color="EDF9F6" w:themeColor="accent3"/>
          <w:insideH w:val="nil"/>
          <w:insideV w:val="single" w:sz="8" w:space="0" w:color="EDF9F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F9F6" w:themeColor="accent3"/>
          <w:left w:val="single" w:sz="8" w:space="0" w:color="EDF9F6" w:themeColor="accent3"/>
          <w:bottom w:val="single" w:sz="8" w:space="0" w:color="EDF9F6" w:themeColor="accent3"/>
          <w:right w:val="single" w:sz="8" w:space="0" w:color="EDF9F6" w:themeColor="accent3"/>
        </w:tcBorders>
      </w:tcPr>
    </w:tblStylePr>
    <w:tblStylePr w:type="band1Vert">
      <w:tblPr/>
      <w:tcPr>
        <w:tcBorders>
          <w:top w:val="single" w:sz="8" w:space="0" w:color="EDF9F6" w:themeColor="accent3"/>
          <w:left w:val="single" w:sz="8" w:space="0" w:color="EDF9F6" w:themeColor="accent3"/>
          <w:bottom w:val="single" w:sz="8" w:space="0" w:color="EDF9F6" w:themeColor="accent3"/>
          <w:right w:val="single" w:sz="8" w:space="0" w:color="EDF9F6" w:themeColor="accent3"/>
        </w:tcBorders>
        <w:shd w:val="clear" w:color="auto" w:fill="FAFDFC" w:themeFill="accent3" w:themeFillTint="3F"/>
      </w:tcPr>
    </w:tblStylePr>
    <w:tblStylePr w:type="band1Horz">
      <w:tblPr/>
      <w:tcPr>
        <w:tcBorders>
          <w:top w:val="single" w:sz="8" w:space="0" w:color="EDF9F6" w:themeColor="accent3"/>
          <w:left w:val="single" w:sz="8" w:space="0" w:color="EDF9F6" w:themeColor="accent3"/>
          <w:bottom w:val="single" w:sz="8" w:space="0" w:color="EDF9F6" w:themeColor="accent3"/>
          <w:right w:val="single" w:sz="8" w:space="0" w:color="EDF9F6" w:themeColor="accent3"/>
          <w:insideV w:val="single" w:sz="8" w:space="0" w:color="EDF9F6" w:themeColor="accent3"/>
        </w:tcBorders>
        <w:shd w:val="clear" w:color="auto" w:fill="FAFDFC" w:themeFill="accent3" w:themeFillTint="3F"/>
      </w:tcPr>
    </w:tblStylePr>
    <w:tblStylePr w:type="band2Horz">
      <w:tblPr/>
      <w:tcPr>
        <w:tcBorders>
          <w:top w:val="single" w:sz="8" w:space="0" w:color="EDF9F6" w:themeColor="accent3"/>
          <w:left w:val="single" w:sz="8" w:space="0" w:color="EDF9F6" w:themeColor="accent3"/>
          <w:bottom w:val="single" w:sz="8" w:space="0" w:color="EDF9F6" w:themeColor="accent3"/>
          <w:right w:val="single" w:sz="8" w:space="0" w:color="EDF9F6" w:themeColor="accent3"/>
          <w:insideV w:val="single" w:sz="8" w:space="0" w:color="EDF9F6" w:themeColor="accent3"/>
        </w:tcBorders>
      </w:tcPr>
    </w:tblStylePr>
  </w:style>
  <w:style w:type="table" w:styleId="Lichtraster-accent2">
    <w:name w:val="Light Grid Accent 2"/>
    <w:basedOn w:val="Standaardtabel"/>
    <w:uiPriority w:val="62"/>
    <w:semiHidden/>
    <w:rsid w:val="00E07762"/>
    <w:pPr>
      <w:spacing w:line="240" w:lineRule="auto"/>
    </w:pPr>
    <w:tblPr>
      <w:tblStyleRowBandSize w:val="1"/>
      <w:tblStyleColBandSize w:val="1"/>
      <w:tblBorders>
        <w:top w:val="single" w:sz="8" w:space="0" w:color="A4E3D3" w:themeColor="accent2"/>
        <w:left w:val="single" w:sz="8" w:space="0" w:color="A4E3D3" w:themeColor="accent2"/>
        <w:bottom w:val="single" w:sz="8" w:space="0" w:color="A4E3D3" w:themeColor="accent2"/>
        <w:right w:val="single" w:sz="8" w:space="0" w:color="A4E3D3" w:themeColor="accent2"/>
        <w:insideH w:val="single" w:sz="8" w:space="0" w:color="A4E3D3" w:themeColor="accent2"/>
        <w:insideV w:val="single" w:sz="8" w:space="0" w:color="A4E3D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4E3D3" w:themeColor="accent2"/>
          <w:left w:val="single" w:sz="8" w:space="0" w:color="A4E3D3" w:themeColor="accent2"/>
          <w:bottom w:val="single" w:sz="18" w:space="0" w:color="A4E3D3" w:themeColor="accent2"/>
          <w:right w:val="single" w:sz="8" w:space="0" w:color="A4E3D3" w:themeColor="accent2"/>
          <w:insideH w:val="nil"/>
          <w:insideV w:val="single" w:sz="8" w:space="0" w:color="A4E3D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E3D3" w:themeColor="accent2"/>
          <w:left w:val="single" w:sz="8" w:space="0" w:color="A4E3D3" w:themeColor="accent2"/>
          <w:bottom w:val="single" w:sz="8" w:space="0" w:color="A4E3D3" w:themeColor="accent2"/>
          <w:right w:val="single" w:sz="8" w:space="0" w:color="A4E3D3" w:themeColor="accent2"/>
          <w:insideH w:val="nil"/>
          <w:insideV w:val="single" w:sz="8" w:space="0" w:color="A4E3D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E3D3" w:themeColor="accent2"/>
          <w:left w:val="single" w:sz="8" w:space="0" w:color="A4E3D3" w:themeColor="accent2"/>
          <w:bottom w:val="single" w:sz="8" w:space="0" w:color="A4E3D3" w:themeColor="accent2"/>
          <w:right w:val="single" w:sz="8" w:space="0" w:color="A4E3D3" w:themeColor="accent2"/>
        </w:tcBorders>
      </w:tcPr>
    </w:tblStylePr>
    <w:tblStylePr w:type="band1Vert">
      <w:tblPr/>
      <w:tcPr>
        <w:tcBorders>
          <w:top w:val="single" w:sz="8" w:space="0" w:color="A4E3D3" w:themeColor="accent2"/>
          <w:left w:val="single" w:sz="8" w:space="0" w:color="A4E3D3" w:themeColor="accent2"/>
          <w:bottom w:val="single" w:sz="8" w:space="0" w:color="A4E3D3" w:themeColor="accent2"/>
          <w:right w:val="single" w:sz="8" w:space="0" w:color="A4E3D3" w:themeColor="accent2"/>
        </w:tcBorders>
        <w:shd w:val="clear" w:color="auto" w:fill="E8F8F4" w:themeFill="accent2" w:themeFillTint="3F"/>
      </w:tcPr>
    </w:tblStylePr>
    <w:tblStylePr w:type="band1Horz">
      <w:tblPr/>
      <w:tcPr>
        <w:tcBorders>
          <w:top w:val="single" w:sz="8" w:space="0" w:color="A4E3D3" w:themeColor="accent2"/>
          <w:left w:val="single" w:sz="8" w:space="0" w:color="A4E3D3" w:themeColor="accent2"/>
          <w:bottom w:val="single" w:sz="8" w:space="0" w:color="A4E3D3" w:themeColor="accent2"/>
          <w:right w:val="single" w:sz="8" w:space="0" w:color="A4E3D3" w:themeColor="accent2"/>
          <w:insideV w:val="single" w:sz="8" w:space="0" w:color="A4E3D3" w:themeColor="accent2"/>
        </w:tcBorders>
        <w:shd w:val="clear" w:color="auto" w:fill="E8F8F4" w:themeFill="accent2" w:themeFillTint="3F"/>
      </w:tcPr>
    </w:tblStylePr>
    <w:tblStylePr w:type="band2Horz">
      <w:tblPr/>
      <w:tcPr>
        <w:tcBorders>
          <w:top w:val="single" w:sz="8" w:space="0" w:color="A4E3D3" w:themeColor="accent2"/>
          <w:left w:val="single" w:sz="8" w:space="0" w:color="A4E3D3" w:themeColor="accent2"/>
          <w:bottom w:val="single" w:sz="8" w:space="0" w:color="A4E3D3" w:themeColor="accent2"/>
          <w:right w:val="single" w:sz="8" w:space="0" w:color="A4E3D3" w:themeColor="accent2"/>
          <w:insideV w:val="single" w:sz="8" w:space="0" w:color="A4E3D3" w:themeColor="accent2"/>
        </w:tcBorders>
      </w:tcPr>
    </w:tblStylePr>
  </w:style>
  <w:style w:type="table" w:styleId="Kleurrijkelijst-accent6">
    <w:name w:val="Colorful List Accent 6"/>
    <w:basedOn w:val="Standaardtabel"/>
    <w:uiPriority w:val="72"/>
    <w:semiHidden/>
    <w:rsid w:val="00E07762"/>
    <w:pPr>
      <w:spacing w:line="240" w:lineRule="auto"/>
    </w:pPr>
    <w:rPr>
      <w:color w:val="1D1D1B" w:themeColor="text1"/>
    </w:rPr>
    <w:tblPr>
      <w:tblStyleRowBandSize w:val="1"/>
      <w:tblStyleColBandSize w:val="1"/>
    </w:tblPr>
    <w:tcPr>
      <w:shd w:val="clear" w:color="auto" w:fill="F1F1F1" w:themeFill="accent6" w:themeFillTint="19"/>
    </w:tcPr>
    <w:tblStylePr w:type="firstRow">
      <w:rPr>
        <w:b/>
        <w:bCs/>
        <w:color w:val="FFFFFF" w:themeColor="background1"/>
      </w:rPr>
      <w:tblPr/>
      <w:tcPr>
        <w:tcBorders>
          <w:bottom w:val="single" w:sz="12" w:space="0" w:color="FFFFFF" w:themeColor="background1"/>
        </w:tcBorders>
        <w:shd w:val="clear" w:color="auto" w:fill="B9B9B9" w:themeFill="accent5" w:themeFillShade="CC"/>
      </w:tcPr>
    </w:tblStylePr>
    <w:tblStylePr w:type="lastRow">
      <w:rPr>
        <w:b/>
        <w:bCs/>
        <w:color w:val="B9B9B9" w:themeColor="accent5" w:themeShade="CC"/>
      </w:rPr>
      <w:tblPr/>
      <w:tcPr>
        <w:tcBorders>
          <w:top w:val="single" w:sz="12" w:space="0" w:color="1D1D1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DDD" w:themeFill="accent6" w:themeFillTint="3F"/>
      </w:tcPr>
    </w:tblStylePr>
    <w:tblStylePr w:type="band1Horz">
      <w:tblPr/>
      <w:tcPr>
        <w:shd w:val="clear" w:color="auto" w:fill="E3E3E3" w:themeFill="accent6" w:themeFillTint="33"/>
      </w:tcPr>
    </w:tblStylePr>
  </w:style>
  <w:style w:type="table" w:styleId="Kleurrijkelijst-accent5">
    <w:name w:val="Colorful List Accent 5"/>
    <w:basedOn w:val="Standaardtabel"/>
    <w:uiPriority w:val="72"/>
    <w:semiHidden/>
    <w:rsid w:val="00E07762"/>
    <w:pPr>
      <w:spacing w:line="240" w:lineRule="auto"/>
    </w:pPr>
    <w:rPr>
      <w:color w:val="1D1D1B"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5F5F5F" w:themeFill="accent6" w:themeFillShade="CC"/>
      </w:tcPr>
    </w:tblStylePr>
    <w:tblStylePr w:type="lastRow">
      <w:rPr>
        <w:b/>
        <w:bCs/>
        <w:color w:val="5F5F5F" w:themeColor="accent6" w:themeShade="CC"/>
      </w:rPr>
      <w:tblPr/>
      <w:tcPr>
        <w:tcBorders>
          <w:top w:val="single" w:sz="12" w:space="0" w:color="1D1D1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9F9" w:themeFill="accent5" w:themeFillTint="3F"/>
      </w:tcPr>
    </w:tblStylePr>
    <w:tblStylePr w:type="band1Horz">
      <w:tblPr/>
      <w:tcPr>
        <w:shd w:val="clear" w:color="auto" w:fill="FAFAFA" w:themeFill="accent5" w:themeFillTint="33"/>
      </w:tcPr>
    </w:tblStylePr>
  </w:style>
  <w:style w:type="table" w:styleId="Kleurrijkelijst-accent4">
    <w:name w:val="Colorful List Accent 4"/>
    <w:basedOn w:val="Standaardtabel"/>
    <w:uiPriority w:val="72"/>
    <w:semiHidden/>
    <w:rsid w:val="00E07762"/>
    <w:pPr>
      <w:spacing w:line="240" w:lineRule="auto"/>
    </w:pPr>
    <w:rPr>
      <w:color w:val="1D1D1B" w:themeColor="text1"/>
    </w:rPr>
    <w:tblPr>
      <w:tblStyleRowBandSize w:val="1"/>
      <w:tblStyleColBandSize w:val="1"/>
    </w:tblPr>
    <w:tcPr>
      <w:shd w:val="clear" w:color="auto" w:fill="F5F5F4" w:themeFill="accent4" w:themeFillTint="19"/>
    </w:tcPr>
    <w:tblStylePr w:type="firstRow">
      <w:rPr>
        <w:b/>
        <w:bCs/>
        <w:color w:val="FFFFFF" w:themeColor="background1"/>
      </w:rPr>
      <w:tblPr/>
      <w:tcPr>
        <w:tcBorders>
          <w:bottom w:val="single" w:sz="12" w:space="0" w:color="FFFFFF" w:themeColor="background1"/>
        </w:tcBorders>
        <w:shd w:val="clear" w:color="auto" w:fill="A4E0D1" w:themeFill="accent3" w:themeFillShade="CC"/>
      </w:tcPr>
    </w:tblStylePr>
    <w:tblStylePr w:type="lastRow">
      <w:rPr>
        <w:b/>
        <w:bCs/>
        <w:color w:val="A4E0D1" w:themeColor="accent3" w:themeShade="CC"/>
      </w:rPr>
      <w:tblPr/>
      <w:tcPr>
        <w:tcBorders>
          <w:top w:val="single" w:sz="12" w:space="0" w:color="1D1D1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4" w:themeFillTint="3F"/>
      </w:tcPr>
    </w:tblStylePr>
    <w:tblStylePr w:type="band1Horz">
      <w:tblPr/>
      <w:tcPr>
        <w:shd w:val="clear" w:color="auto" w:fill="EAEAEA" w:themeFill="accent4" w:themeFillTint="33"/>
      </w:tcPr>
    </w:tblStylePr>
  </w:style>
  <w:style w:type="table" w:styleId="Kleurrijkelijst-accent3">
    <w:name w:val="Colorful List Accent 3"/>
    <w:basedOn w:val="Standaardtabel"/>
    <w:uiPriority w:val="72"/>
    <w:semiHidden/>
    <w:rsid w:val="00E07762"/>
    <w:pPr>
      <w:spacing w:line="240" w:lineRule="auto"/>
    </w:pPr>
    <w:rPr>
      <w:color w:val="1D1D1B" w:themeColor="text1"/>
    </w:rPr>
    <w:tblPr>
      <w:tblStyleRowBandSize w:val="1"/>
      <w:tblStyleColBandSize w:val="1"/>
    </w:tblPr>
    <w:tcPr>
      <w:shd w:val="clear" w:color="auto" w:fill="FDFEFD" w:themeFill="accent3" w:themeFillTint="19"/>
    </w:tcPr>
    <w:tblStylePr w:type="firstRow">
      <w:rPr>
        <w:b/>
        <w:bCs/>
        <w:color w:val="FFFFFF" w:themeColor="background1"/>
      </w:rPr>
      <w:tblPr/>
      <w:tcPr>
        <w:tcBorders>
          <w:bottom w:val="single" w:sz="12" w:space="0" w:color="FFFFFF" w:themeColor="background1"/>
        </w:tcBorders>
        <w:shd w:val="clear" w:color="auto" w:fill="7A7A79" w:themeFill="accent4" w:themeFillShade="CC"/>
      </w:tcPr>
    </w:tblStylePr>
    <w:tblStylePr w:type="lastRow">
      <w:rPr>
        <w:b/>
        <w:bCs/>
        <w:color w:val="7A7A79" w:themeColor="accent4" w:themeShade="CC"/>
      </w:rPr>
      <w:tblPr/>
      <w:tcPr>
        <w:tcBorders>
          <w:top w:val="single" w:sz="12" w:space="0" w:color="1D1D1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DFC" w:themeFill="accent3" w:themeFillTint="3F"/>
      </w:tcPr>
    </w:tblStylePr>
    <w:tblStylePr w:type="band1Horz">
      <w:tblPr/>
      <w:tcPr>
        <w:shd w:val="clear" w:color="auto" w:fill="FBFDFD" w:themeFill="accent3" w:themeFillTint="33"/>
      </w:tcPr>
    </w:tblStylePr>
  </w:style>
  <w:style w:type="table" w:styleId="Kleurrijkelijst-accent2">
    <w:name w:val="Colorful List Accent 2"/>
    <w:basedOn w:val="Standaardtabel"/>
    <w:uiPriority w:val="72"/>
    <w:semiHidden/>
    <w:rsid w:val="00E07762"/>
    <w:pPr>
      <w:spacing w:line="240" w:lineRule="auto"/>
    </w:pPr>
    <w:rPr>
      <w:color w:val="1D1D1B" w:themeColor="text1"/>
    </w:rPr>
    <w:tblPr>
      <w:tblStyleRowBandSize w:val="1"/>
      <w:tblStyleColBandSize w:val="1"/>
    </w:tblPr>
    <w:tcPr>
      <w:shd w:val="clear" w:color="auto" w:fill="F6FCFA" w:themeFill="accent2" w:themeFillTint="19"/>
    </w:tcPr>
    <w:tblStylePr w:type="firstRow">
      <w:rPr>
        <w:b/>
        <w:bCs/>
        <w:color w:val="FFFFFF" w:themeColor="background1"/>
      </w:rPr>
      <w:tblPr/>
      <w:tcPr>
        <w:tcBorders>
          <w:bottom w:val="single" w:sz="12" w:space="0" w:color="FFFFFF" w:themeColor="background1"/>
        </w:tcBorders>
        <w:shd w:val="clear" w:color="auto" w:fill="68D0B5" w:themeFill="accent2" w:themeFillShade="CC"/>
      </w:tcPr>
    </w:tblStylePr>
    <w:tblStylePr w:type="lastRow">
      <w:rPr>
        <w:b/>
        <w:bCs/>
        <w:color w:val="68D0B5" w:themeColor="accent2" w:themeShade="CC"/>
      </w:rPr>
      <w:tblPr/>
      <w:tcPr>
        <w:tcBorders>
          <w:top w:val="single" w:sz="12" w:space="0" w:color="1D1D1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8F4" w:themeFill="accent2" w:themeFillTint="3F"/>
      </w:tcPr>
    </w:tblStylePr>
    <w:tblStylePr w:type="band1Horz">
      <w:tblPr/>
      <w:tcPr>
        <w:shd w:val="clear" w:color="auto" w:fill="ECF9F6" w:themeFill="accent2" w:themeFillTint="33"/>
      </w:tcPr>
    </w:tblStylePr>
  </w:style>
  <w:style w:type="table" w:styleId="Kleurrijkelijst-accent1">
    <w:name w:val="Colorful List Accent 1"/>
    <w:basedOn w:val="Standaardtabel"/>
    <w:uiPriority w:val="72"/>
    <w:semiHidden/>
    <w:rsid w:val="00E07762"/>
    <w:pPr>
      <w:spacing w:line="240" w:lineRule="auto"/>
    </w:pPr>
    <w:rPr>
      <w:color w:val="1D1D1B" w:themeColor="text1"/>
    </w:rPr>
    <w:tblPr>
      <w:tblStyleRowBandSize w:val="1"/>
      <w:tblStyleColBandSize w:val="1"/>
    </w:tblPr>
    <w:tcPr>
      <w:shd w:val="clear" w:color="auto" w:fill="EDF9F6" w:themeFill="accent1" w:themeFillTint="19"/>
    </w:tcPr>
    <w:tblStylePr w:type="firstRow">
      <w:rPr>
        <w:b/>
        <w:bCs/>
        <w:color w:val="FFFFFF" w:themeColor="background1"/>
      </w:rPr>
      <w:tblPr/>
      <w:tcPr>
        <w:tcBorders>
          <w:bottom w:val="single" w:sz="12" w:space="0" w:color="FFFFFF" w:themeColor="background1"/>
        </w:tcBorders>
        <w:shd w:val="clear" w:color="auto" w:fill="68D0B5" w:themeFill="accent2" w:themeFillShade="CC"/>
      </w:tcPr>
    </w:tblStylePr>
    <w:tblStylePr w:type="lastRow">
      <w:rPr>
        <w:b/>
        <w:bCs/>
        <w:color w:val="68D0B5" w:themeColor="accent2" w:themeShade="CC"/>
      </w:rPr>
      <w:tblPr/>
      <w:tcPr>
        <w:tcBorders>
          <w:top w:val="single" w:sz="12" w:space="0" w:color="1D1D1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1E9" w:themeFill="accent1" w:themeFillTint="3F"/>
      </w:tcPr>
    </w:tblStylePr>
    <w:tblStylePr w:type="band1Horz">
      <w:tblPr/>
      <w:tcPr>
        <w:shd w:val="clear" w:color="auto" w:fill="DAF3ED" w:themeFill="accent1" w:themeFillTint="33"/>
      </w:tcPr>
    </w:tblStylePr>
  </w:style>
  <w:style w:type="table" w:styleId="Kleurrijkearcering-accent6">
    <w:name w:val="Colorful Shading Accent 6"/>
    <w:basedOn w:val="Standaardtabel"/>
    <w:uiPriority w:val="71"/>
    <w:semiHidden/>
    <w:rsid w:val="00E07762"/>
    <w:pPr>
      <w:spacing w:line="240" w:lineRule="auto"/>
    </w:pPr>
    <w:rPr>
      <w:color w:val="1D1D1B" w:themeColor="text1"/>
    </w:rPr>
    <w:tblPr>
      <w:tblStyleRowBandSize w:val="1"/>
      <w:tblStyleColBandSize w:val="1"/>
      <w:tblBorders>
        <w:top w:val="single" w:sz="24" w:space="0" w:color="E8E8E8" w:themeColor="accent5"/>
        <w:left w:val="single" w:sz="4" w:space="0" w:color="777777" w:themeColor="accent6"/>
        <w:bottom w:val="single" w:sz="4" w:space="0" w:color="777777" w:themeColor="accent6"/>
        <w:right w:val="single" w:sz="4" w:space="0" w:color="777777" w:themeColor="accent6"/>
        <w:insideH w:val="single" w:sz="4" w:space="0" w:color="FFFFFF" w:themeColor="background1"/>
        <w:insideV w:val="single" w:sz="4" w:space="0" w:color="FFFFFF" w:themeColor="background1"/>
      </w:tblBorders>
    </w:tblPr>
    <w:tcPr>
      <w:shd w:val="clear" w:color="auto" w:fill="F1F1F1" w:themeFill="accent6" w:themeFillTint="19"/>
    </w:tcPr>
    <w:tblStylePr w:type="firstRow">
      <w:rPr>
        <w:b/>
        <w:bCs/>
      </w:rPr>
      <w:tblPr/>
      <w:tcPr>
        <w:tcBorders>
          <w:top w:val="nil"/>
          <w:left w:val="nil"/>
          <w:bottom w:val="single" w:sz="24" w:space="0" w:color="E8E8E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4747" w:themeFill="accent6" w:themeFillShade="99"/>
      </w:tcPr>
    </w:tblStylePr>
    <w:tblStylePr w:type="firstCol">
      <w:rPr>
        <w:color w:val="FFFFFF" w:themeColor="background1"/>
      </w:rPr>
      <w:tblPr/>
      <w:tcPr>
        <w:tcBorders>
          <w:top w:val="nil"/>
          <w:left w:val="nil"/>
          <w:bottom w:val="nil"/>
          <w:right w:val="nil"/>
          <w:insideH w:val="single" w:sz="4" w:space="0" w:color="474747" w:themeColor="accent6" w:themeShade="99"/>
          <w:insideV w:val="nil"/>
        </w:tcBorders>
        <w:shd w:val="clear" w:color="auto" w:fill="4747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4747" w:themeFill="accent6" w:themeFillShade="99"/>
      </w:tcPr>
    </w:tblStylePr>
    <w:tblStylePr w:type="band1Vert">
      <w:tblPr/>
      <w:tcPr>
        <w:shd w:val="clear" w:color="auto" w:fill="C8C8C8" w:themeFill="accent6" w:themeFillTint="66"/>
      </w:tcPr>
    </w:tblStylePr>
    <w:tblStylePr w:type="band1Horz">
      <w:tblPr/>
      <w:tcPr>
        <w:shd w:val="clear" w:color="auto" w:fill="BBBBBB" w:themeFill="accent6" w:themeFillTint="7F"/>
      </w:tcPr>
    </w:tblStylePr>
    <w:tblStylePr w:type="neCell">
      <w:rPr>
        <w:color w:val="1D1D1B" w:themeColor="text1"/>
      </w:rPr>
    </w:tblStylePr>
    <w:tblStylePr w:type="nwCell">
      <w:rPr>
        <w:color w:val="1D1D1B" w:themeColor="text1"/>
      </w:rPr>
    </w:tblStylePr>
  </w:style>
  <w:style w:type="table" w:styleId="Kleurrijkearcering-accent5">
    <w:name w:val="Colorful Shading Accent 5"/>
    <w:basedOn w:val="Standaardtabel"/>
    <w:uiPriority w:val="71"/>
    <w:semiHidden/>
    <w:rsid w:val="00E07762"/>
    <w:pPr>
      <w:spacing w:line="240" w:lineRule="auto"/>
    </w:pPr>
    <w:rPr>
      <w:color w:val="1D1D1B" w:themeColor="text1"/>
    </w:rPr>
    <w:tblPr>
      <w:tblStyleRowBandSize w:val="1"/>
      <w:tblStyleColBandSize w:val="1"/>
      <w:tblBorders>
        <w:top w:val="single" w:sz="24" w:space="0" w:color="777777" w:themeColor="accent6"/>
        <w:left w:val="single" w:sz="4" w:space="0" w:color="E8E8E8" w:themeColor="accent5"/>
        <w:bottom w:val="single" w:sz="4" w:space="0" w:color="E8E8E8" w:themeColor="accent5"/>
        <w:right w:val="single" w:sz="4" w:space="0" w:color="E8E8E8"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77777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8B8B" w:themeFill="accent5" w:themeFillShade="99"/>
      </w:tcPr>
    </w:tblStylePr>
    <w:tblStylePr w:type="firstCol">
      <w:rPr>
        <w:color w:val="FFFFFF" w:themeColor="background1"/>
      </w:rPr>
      <w:tblPr/>
      <w:tcPr>
        <w:tcBorders>
          <w:top w:val="nil"/>
          <w:left w:val="nil"/>
          <w:bottom w:val="nil"/>
          <w:right w:val="nil"/>
          <w:insideH w:val="single" w:sz="4" w:space="0" w:color="8B8B8B" w:themeColor="accent5" w:themeShade="99"/>
          <w:insideV w:val="nil"/>
        </w:tcBorders>
        <w:shd w:val="clear" w:color="auto" w:fill="8B8B8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B8B8B" w:themeFill="accent5" w:themeFillShade="99"/>
      </w:tcPr>
    </w:tblStylePr>
    <w:tblStylePr w:type="band1Vert">
      <w:tblPr/>
      <w:tcPr>
        <w:shd w:val="clear" w:color="auto" w:fill="F5F5F5" w:themeFill="accent5" w:themeFillTint="66"/>
      </w:tcPr>
    </w:tblStylePr>
    <w:tblStylePr w:type="band1Horz">
      <w:tblPr/>
      <w:tcPr>
        <w:shd w:val="clear" w:color="auto" w:fill="F3F3F3" w:themeFill="accent5" w:themeFillTint="7F"/>
      </w:tcPr>
    </w:tblStylePr>
    <w:tblStylePr w:type="neCell">
      <w:rPr>
        <w:color w:val="1D1D1B" w:themeColor="text1"/>
      </w:rPr>
    </w:tblStylePr>
    <w:tblStylePr w:type="nwCell">
      <w:rPr>
        <w:color w:val="1D1D1B" w:themeColor="text1"/>
      </w:rPr>
    </w:tblStylePr>
  </w:style>
  <w:style w:type="table" w:styleId="Kleurrijkearcering-accent4">
    <w:name w:val="Colorful Shading Accent 4"/>
    <w:basedOn w:val="Standaardtabel"/>
    <w:uiPriority w:val="71"/>
    <w:semiHidden/>
    <w:rsid w:val="00E07762"/>
    <w:pPr>
      <w:spacing w:line="240" w:lineRule="auto"/>
    </w:pPr>
    <w:rPr>
      <w:color w:val="1D1D1B" w:themeColor="text1"/>
    </w:rPr>
    <w:tblPr>
      <w:tblStyleRowBandSize w:val="1"/>
      <w:tblStyleColBandSize w:val="1"/>
      <w:tblBorders>
        <w:top w:val="single" w:sz="24" w:space="0" w:color="EDF9F6" w:themeColor="accent3"/>
        <w:left w:val="single" w:sz="4" w:space="0" w:color="999998" w:themeColor="accent4"/>
        <w:bottom w:val="single" w:sz="4" w:space="0" w:color="999998" w:themeColor="accent4"/>
        <w:right w:val="single" w:sz="4" w:space="0" w:color="999998" w:themeColor="accent4"/>
        <w:insideH w:val="single" w:sz="4" w:space="0" w:color="FFFFFF" w:themeColor="background1"/>
        <w:insideV w:val="single" w:sz="4" w:space="0" w:color="FFFFFF" w:themeColor="background1"/>
      </w:tblBorders>
    </w:tblPr>
    <w:tcPr>
      <w:shd w:val="clear" w:color="auto" w:fill="F5F5F4" w:themeFill="accent4" w:themeFillTint="19"/>
    </w:tcPr>
    <w:tblStylePr w:type="firstRow">
      <w:rPr>
        <w:b/>
        <w:bCs/>
      </w:rPr>
      <w:tblPr/>
      <w:tcPr>
        <w:tcBorders>
          <w:top w:val="nil"/>
          <w:left w:val="nil"/>
          <w:bottom w:val="single" w:sz="24" w:space="0" w:color="EDF9F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5B5B" w:themeFill="accent4" w:themeFillShade="99"/>
      </w:tcPr>
    </w:tblStylePr>
    <w:tblStylePr w:type="firstCol">
      <w:rPr>
        <w:color w:val="FFFFFF" w:themeColor="background1"/>
      </w:rPr>
      <w:tblPr/>
      <w:tcPr>
        <w:tcBorders>
          <w:top w:val="nil"/>
          <w:left w:val="nil"/>
          <w:bottom w:val="nil"/>
          <w:right w:val="nil"/>
          <w:insideH w:val="single" w:sz="4" w:space="0" w:color="5B5B5B" w:themeColor="accent4" w:themeShade="99"/>
          <w:insideV w:val="nil"/>
        </w:tcBorders>
        <w:shd w:val="clear" w:color="auto" w:fill="5B5B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B5B5B" w:themeFill="accent4" w:themeFillShade="99"/>
      </w:tcPr>
    </w:tblStylePr>
    <w:tblStylePr w:type="band1Vert">
      <w:tblPr/>
      <w:tcPr>
        <w:shd w:val="clear" w:color="auto" w:fill="D6D6D5" w:themeFill="accent4" w:themeFillTint="66"/>
      </w:tcPr>
    </w:tblStylePr>
    <w:tblStylePr w:type="band1Horz">
      <w:tblPr/>
      <w:tcPr>
        <w:shd w:val="clear" w:color="auto" w:fill="CCCCCB" w:themeFill="accent4" w:themeFillTint="7F"/>
      </w:tcPr>
    </w:tblStylePr>
    <w:tblStylePr w:type="neCell">
      <w:rPr>
        <w:color w:val="1D1D1B" w:themeColor="text1"/>
      </w:rPr>
    </w:tblStylePr>
    <w:tblStylePr w:type="nwCell">
      <w:rPr>
        <w:color w:val="1D1D1B" w:themeColor="text1"/>
      </w:rPr>
    </w:tblStylePr>
  </w:style>
  <w:style w:type="table" w:styleId="Kleurrijkearcering-accent3">
    <w:name w:val="Colorful Shading Accent 3"/>
    <w:basedOn w:val="Standaardtabel"/>
    <w:uiPriority w:val="71"/>
    <w:semiHidden/>
    <w:rsid w:val="00E07762"/>
    <w:pPr>
      <w:spacing w:line="240" w:lineRule="auto"/>
    </w:pPr>
    <w:rPr>
      <w:color w:val="1D1D1B" w:themeColor="text1"/>
    </w:rPr>
    <w:tblPr>
      <w:tblStyleRowBandSize w:val="1"/>
      <w:tblStyleColBandSize w:val="1"/>
      <w:tblBorders>
        <w:top w:val="single" w:sz="24" w:space="0" w:color="999998" w:themeColor="accent4"/>
        <w:left w:val="single" w:sz="4" w:space="0" w:color="EDF9F6" w:themeColor="accent3"/>
        <w:bottom w:val="single" w:sz="4" w:space="0" w:color="EDF9F6" w:themeColor="accent3"/>
        <w:right w:val="single" w:sz="4" w:space="0" w:color="EDF9F6" w:themeColor="accent3"/>
        <w:insideH w:val="single" w:sz="4" w:space="0" w:color="FFFFFF" w:themeColor="background1"/>
        <w:insideV w:val="single" w:sz="4" w:space="0" w:color="FFFFFF" w:themeColor="background1"/>
      </w:tblBorders>
    </w:tblPr>
    <w:tcPr>
      <w:shd w:val="clear" w:color="auto" w:fill="FDFEFD" w:themeFill="accent3" w:themeFillTint="19"/>
    </w:tcPr>
    <w:tblStylePr w:type="firstRow">
      <w:rPr>
        <w:b/>
        <w:bCs/>
      </w:rPr>
      <w:tblPr/>
      <w:tcPr>
        <w:tcBorders>
          <w:top w:val="nil"/>
          <w:left w:val="nil"/>
          <w:bottom w:val="single" w:sz="24" w:space="0" w:color="99999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C8AC" w:themeFill="accent3" w:themeFillShade="99"/>
      </w:tcPr>
    </w:tblStylePr>
    <w:tblStylePr w:type="firstCol">
      <w:rPr>
        <w:color w:val="FFFFFF" w:themeColor="background1"/>
      </w:rPr>
      <w:tblPr/>
      <w:tcPr>
        <w:tcBorders>
          <w:top w:val="nil"/>
          <w:left w:val="nil"/>
          <w:bottom w:val="nil"/>
          <w:right w:val="nil"/>
          <w:insideH w:val="single" w:sz="4" w:space="0" w:color="5BC8AC" w:themeColor="accent3" w:themeShade="99"/>
          <w:insideV w:val="nil"/>
        </w:tcBorders>
        <w:shd w:val="clear" w:color="auto" w:fill="5BC8A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BC8AC" w:themeFill="accent3" w:themeFillShade="99"/>
      </w:tcPr>
    </w:tblStylePr>
    <w:tblStylePr w:type="band1Vert">
      <w:tblPr/>
      <w:tcPr>
        <w:shd w:val="clear" w:color="auto" w:fill="F7FCFB" w:themeFill="accent3" w:themeFillTint="66"/>
      </w:tcPr>
    </w:tblStylePr>
    <w:tblStylePr w:type="band1Horz">
      <w:tblPr/>
      <w:tcPr>
        <w:shd w:val="clear" w:color="auto" w:fill="F6FCFA" w:themeFill="accent3" w:themeFillTint="7F"/>
      </w:tcPr>
    </w:tblStylePr>
  </w:style>
  <w:style w:type="table" w:styleId="Kleurrijkearcering-accent2">
    <w:name w:val="Colorful Shading Accent 2"/>
    <w:basedOn w:val="Standaardtabel"/>
    <w:uiPriority w:val="71"/>
    <w:semiHidden/>
    <w:rsid w:val="00E07762"/>
    <w:pPr>
      <w:spacing w:line="240" w:lineRule="auto"/>
    </w:pPr>
    <w:rPr>
      <w:color w:val="1D1D1B" w:themeColor="text1"/>
    </w:rPr>
    <w:tblPr>
      <w:tblStyleRowBandSize w:val="1"/>
      <w:tblStyleColBandSize w:val="1"/>
      <w:tblBorders>
        <w:top w:val="single" w:sz="24" w:space="0" w:color="A4E3D3" w:themeColor="accent2"/>
        <w:left w:val="single" w:sz="4" w:space="0" w:color="A4E3D3" w:themeColor="accent2"/>
        <w:bottom w:val="single" w:sz="4" w:space="0" w:color="A4E3D3" w:themeColor="accent2"/>
        <w:right w:val="single" w:sz="4" w:space="0" w:color="A4E3D3" w:themeColor="accent2"/>
        <w:insideH w:val="single" w:sz="4" w:space="0" w:color="FFFFFF" w:themeColor="background1"/>
        <w:insideV w:val="single" w:sz="4" w:space="0" w:color="FFFFFF" w:themeColor="background1"/>
      </w:tblBorders>
    </w:tblPr>
    <w:tcPr>
      <w:shd w:val="clear" w:color="auto" w:fill="F6FCFA" w:themeFill="accent2" w:themeFillTint="19"/>
    </w:tcPr>
    <w:tblStylePr w:type="firstRow">
      <w:rPr>
        <w:b/>
        <w:bCs/>
      </w:rPr>
      <w:tblPr/>
      <w:tcPr>
        <w:tcBorders>
          <w:top w:val="nil"/>
          <w:left w:val="nil"/>
          <w:bottom w:val="single" w:sz="24" w:space="0" w:color="A4E3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B393" w:themeFill="accent2" w:themeFillShade="99"/>
      </w:tcPr>
    </w:tblStylePr>
    <w:tblStylePr w:type="firstCol">
      <w:rPr>
        <w:color w:val="FFFFFF" w:themeColor="background1"/>
      </w:rPr>
      <w:tblPr/>
      <w:tcPr>
        <w:tcBorders>
          <w:top w:val="nil"/>
          <w:left w:val="nil"/>
          <w:bottom w:val="nil"/>
          <w:right w:val="nil"/>
          <w:insideH w:val="single" w:sz="4" w:space="0" w:color="37B393" w:themeColor="accent2" w:themeShade="99"/>
          <w:insideV w:val="nil"/>
        </w:tcBorders>
        <w:shd w:val="clear" w:color="auto" w:fill="37B39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7B393" w:themeFill="accent2" w:themeFillShade="99"/>
      </w:tcPr>
    </w:tblStylePr>
    <w:tblStylePr w:type="band1Vert">
      <w:tblPr/>
      <w:tcPr>
        <w:shd w:val="clear" w:color="auto" w:fill="DAF3ED" w:themeFill="accent2" w:themeFillTint="66"/>
      </w:tcPr>
    </w:tblStylePr>
    <w:tblStylePr w:type="band1Horz">
      <w:tblPr/>
      <w:tcPr>
        <w:shd w:val="clear" w:color="auto" w:fill="D1F1E9" w:themeFill="accent2" w:themeFillTint="7F"/>
      </w:tcPr>
    </w:tblStylePr>
    <w:tblStylePr w:type="neCell">
      <w:rPr>
        <w:color w:val="1D1D1B" w:themeColor="text1"/>
      </w:rPr>
    </w:tblStylePr>
    <w:tblStylePr w:type="nwCell">
      <w:rPr>
        <w:color w:val="1D1D1B" w:themeColor="text1"/>
      </w:rPr>
    </w:tblStylePr>
  </w:style>
  <w:style w:type="table" w:styleId="Kleurrijkearcering-accent1">
    <w:name w:val="Colorful Shading Accent 1"/>
    <w:basedOn w:val="Standaardtabel"/>
    <w:uiPriority w:val="71"/>
    <w:semiHidden/>
    <w:rsid w:val="00E07762"/>
    <w:pPr>
      <w:spacing w:line="240" w:lineRule="auto"/>
    </w:pPr>
    <w:rPr>
      <w:color w:val="1D1D1B" w:themeColor="text1"/>
    </w:rPr>
    <w:tblPr>
      <w:tblStyleRowBandSize w:val="1"/>
      <w:tblStyleColBandSize w:val="1"/>
      <w:tblBorders>
        <w:top w:val="single" w:sz="24" w:space="0" w:color="A4E3D3" w:themeColor="accent2"/>
        <w:left w:val="single" w:sz="4" w:space="0" w:color="4AC7A7" w:themeColor="accent1"/>
        <w:bottom w:val="single" w:sz="4" w:space="0" w:color="4AC7A7" w:themeColor="accent1"/>
        <w:right w:val="single" w:sz="4" w:space="0" w:color="4AC7A7" w:themeColor="accent1"/>
        <w:insideH w:val="single" w:sz="4" w:space="0" w:color="FFFFFF" w:themeColor="background1"/>
        <w:insideV w:val="single" w:sz="4" w:space="0" w:color="FFFFFF" w:themeColor="background1"/>
      </w:tblBorders>
    </w:tblPr>
    <w:tcPr>
      <w:shd w:val="clear" w:color="auto" w:fill="EDF9F6" w:themeFill="accent1" w:themeFillTint="19"/>
    </w:tcPr>
    <w:tblStylePr w:type="firstRow">
      <w:rPr>
        <w:b/>
        <w:bCs/>
      </w:rPr>
      <w:tblPr/>
      <w:tcPr>
        <w:tcBorders>
          <w:top w:val="nil"/>
          <w:left w:val="nil"/>
          <w:bottom w:val="single" w:sz="24" w:space="0" w:color="A4E3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7C66" w:themeFill="accent1" w:themeFillShade="99"/>
      </w:tcPr>
    </w:tblStylePr>
    <w:tblStylePr w:type="firstCol">
      <w:rPr>
        <w:color w:val="FFFFFF" w:themeColor="background1"/>
      </w:rPr>
      <w:tblPr/>
      <w:tcPr>
        <w:tcBorders>
          <w:top w:val="nil"/>
          <w:left w:val="nil"/>
          <w:bottom w:val="nil"/>
          <w:right w:val="nil"/>
          <w:insideH w:val="single" w:sz="4" w:space="0" w:color="267C66" w:themeColor="accent1" w:themeShade="99"/>
          <w:insideV w:val="nil"/>
        </w:tcBorders>
        <w:shd w:val="clear" w:color="auto" w:fill="267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7C66" w:themeFill="accent1" w:themeFillShade="99"/>
      </w:tcPr>
    </w:tblStylePr>
    <w:tblStylePr w:type="band1Vert">
      <w:tblPr/>
      <w:tcPr>
        <w:shd w:val="clear" w:color="auto" w:fill="B6E8DB" w:themeFill="accent1" w:themeFillTint="66"/>
      </w:tcPr>
    </w:tblStylePr>
    <w:tblStylePr w:type="band1Horz">
      <w:tblPr/>
      <w:tcPr>
        <w:shd w:val="clear" w:color="auto" w:fill="A4E3D2" w:themeFill="accent1" w:themeFillTint="7F"/>
      </w:tcPr>
    </w:tblStylePr>
    <w:tblStylePr w:type="neCell">
      <w:rPr>
        <w:color w:val="1D1D1B" w:themeColor="text1"/>
      </w:rPr>
    </w:tblStylePr>
    <w:tblStylePr w:type="nwCell">
      <w:rPr>
        <w:color w:val="1D1D1B" w:themeColor="text1"/>
      </w:rPr>
    </w:tblStylePr>
  </w:style>
  <w:style w:type="table" w:styleId="Kleurrijkraster-accent6">
    <w:name w:val="Colorful Grid Accent 6"/>
    <w:basedOn w:val="Standaardtabel"/>
    <w:uiPriority w:val="73"/>
    <w:semiHidden/>
    <w:rsid w:val="00E07762"/>
    <w:pPr>
      <w:spacing w:line="240" w:lineRule="auto"/>
    </w:pPr>
    <w:rPr>
      <w:color w:val="1D1D1B" w:themeColor="text1"/>
    </w:rPr>
    <w:tblPr>
      <w:tblStyleRowBandSize w:val="1"/>
      <w:tblStyleColBandSize w:val="1"/>
      <w:tblBorders>
        <w:insideH w:val="single" w:sz="4" w:space="0" w:color="FFFFFF" w:themeColor="background1"/>
      </w:tblBorders>
    </w:tblPr>
    <w:tcPr>
      <w:shd w:val="clear" w:color="auto" w:fill="E3E3E3" w:themeFill="accent6" w:themeFillTint="33"/>
    </w:tcPr>
    <w:tblStylePr w:type="firstRow">
      <w:rPr>
        <w:b/>
        <w:bCs/>
      </w:rPr>
      <w:tblPr/>
      <w:tcPr>
        <w:shd w:val="clear" w:color="auto" w:fill="C8C8C8" w:themeFill="accent6" w:themeFillTint="66"/>
      </w:tcPr>
    </w:tblStylePr>
    <w:tblStylePr w:type="lastRow">
      <w:rPr>
        <w:b/>
        <w:bCs/>
        <w:color w:val="1D1D1B" w:themeColor="text1"/>
      </w:rPr>
      <w:tblPr/>
      <w:tcPr>
        <w:shd w:val="clear" w:color="auto" w:fill="C8C8C8" w:themeFill="accent6" w:themeFillTint="66"/>
      </w:tcPr>
    </w:tblStylePr>
    <w:tblStylePr w:type="firstCol">
      <w:rPr>
        <w:color w:val="FFFFFF" w:themeColor="background1"/>
      </w:rPr>
      <w:tblPr/>
      <w:tcPr>
        <w:shd w:val="clear" w:color="auto" w:fill="595959" w:themeFill="accent6" w:themeFillShade="BF"/>
      </w:tcPr>
    </w:tblStylePr>
    <w:tblStylePr w:type="lastCol">
      <w:rPr>
        <w:color w:val="FFFFFF" w:themeColor="background1"/>
      </w:rPr>
      <w:tblPr/>
      <w:tcPr>
        <w:shd w:val="clear" w:color="auto" w:fill="595959" w:themeFill="accent6" w:themeFillShade="BF"/>
      </w:tcPr>
    </w:tblStylePr>
    <w:tblStylePr w:type="band1Vert">
      <w:tblPr/>
      <w:tcPr>
        <w:shd w:val="clear" w:color="auto" w:fill="BBBBBB" w:themeFill="accent6" w:themeFillTint="7F"/>
      </w:tcPr>
    </w:tblStylePr>
    <w:tblStylePr w:type="band1Horz">
      <w:tblPr/>
      <w:tcPr>
        <w:shd w:val="clear" w:color="auto" w:fill="BBBBBB" w:themeFill="accent6" w:themeFillTint="7F"/>
      </w:tcPr>
    </w:tblStylePr>
  </w:style>
  <w:style w:type="table" w:styleId="Kleurrijkraster-accent5">
    <w:name w:val="Colorful Grid Accent 5"/>
    <w:basedOn w:val="Standaardtabel"/>
    <w:uiPriority w:val="73"/>
    <w:semiHidden/>
    <w:rsid w:val="00E07762"/>
    <w:pPr>
      <w:spacing w:line="240" w:lineRule="auto"/>
    </w:pPr>
    <w:rPr>
      <w:color w:val="1D1D1B"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1D1D1B" w:themeColor="text1"/>
      </w:rPr>
      <w:tblPr/>
      <w:tcPr>
        <w:shd w:val="clear" w:color="auto" w:fill="F5F5F5" w:themeFill="accent5" w:themeFillTint="66"/>
      </w:tcPr>
    </w:tblStylePr>
    <w:tblStylePr w:type="firstCol">
      <w:rPr>
        <w:color w:val="FFFFFF" w:themeColor="background1"/>
      </w:rPr>
      <w:tblPr/>
      <w:tcPr>
        <w:shd w:val="clear" w:color="auto" w:fill="ADADAD" w:themeFill="accent5" w:themeFillShade="BF"/>
      </w:tcPr>
    </w:tblStylePr>
    <w:tblStylePr w:type="lastCol">
      <w:rPr>
        <w:color w:val="FFFFFF" w:themeColor="background1"/>
      </w:rPr>
      <w:tblPr/>
      <w:tcPr>
        <w:shd w:val="clear" w:color="auto" w:fill="ADADAD" w:themeFill="accent5" w:themeFillShade="BF"/>
      </w:tcPr>
    </w:tblStylePr>
    <w:tblStylePr w:type="band1Vert">
      <w:tblPr/>
      <w:tcPr>
        <w:shd w:val="clear" w:color="auto" w:fill="F3F3F3" w:themeFill="accent5" w:themeFillTint="7F"/>
      </w:tcPr>
    </w:tblStylePr>
    <w:tblStylePr w:type="band1Horz">
      <w:tblPr/>
      <w:tcPr>
        <w:shd w:val="clear" w:color="auto" w:fill="F3F3F3" w:themeFill="accent5" w:themeFillTint="7F"/>
      </w:tcPr>
    </w:tblStylePr>
  </w:style>
  <w:style w:type="table" w:styleId="Kleurrijkraster-accent4">
    <w:name w:val="Colorful Grid Accent 4"/>
    <w:basedOn w:val="Standaardtabel"/>
    <w:uiPriority w:val="73"/>
    <w:semiHidden/>
    <w:rsid w:val="00E07762"/>
    <w:pPr>
      <w:spacing w:line="240" w:lineRule="auto"/>
    </w:pPr>
    <w:rPr>
      <w:color w:val="1D1D1B" w:themeColor="text1"/>
    </w:rPr>
    <w:tblPr>
      <w:tblStyleRowBandSize w:val="1"/>
      <w:tblStyleColBandSize w:val="1"/>
      <w:tblBorders>
        <w:insideH w:val="single" w:sz="4" w:space="0" w:color="FFFFFF" w:themeColor="background1"/>
      </w:tblBorders>
    </w:tblPr>
    <w:tcPr>
      <w:shd w:val="clear" w:color="auto" w:fill="EAEAEA" w:themeFill="accent4" w:themeFillTint="33"/>
    </w:tcPr>
    <w:tblStylePr w:type="firstRow">
      <w:rPr>
        <w:b/>
        <w:bCs/>
      </w:rPr>
      <w:tblPr/>
      <w:tcPr>
        <w:shd w:val="clear" w:color="auto" w:fill="D6D6D5" w:themeFill="accent4" w:themeFillTint="66"/>
      </w:tcPr>
    </w:tblStylePr>
    <w:tblStylePr w:type="lastRow">
      <w:rPr>
        <w:b/>
        <w:bCs/>
        <w:color w:val="1D1D1B" w:themeColor="text1"/>
      </w:rPr>
      <w:tblPr/>
      <w:tcPr>
        <w:shd w:val="clear" w:color="auto" w:fill="D6D6D5" w:themeFill="accent4" w:themeFillTint="66"/>
      </w:tcPr>
    </w:tblStylePr>
    <w:tblStylePr w:type="firstCol">
      <w:rPr>
        <w:color w:val="FFFFFF" w:themeColor="background1"/>
      </w:rPr>
      <w:tblPr/>
      <w:tcPr>
        <w:shd w:val="clear" w:color="auto" w:fill="727271" w:themeFill="accent4" w:themeFillShade="BF"/>
      </w:tcPr>
    </w:tblStylePr>
    <w:tblStylePr w:type="lastCol">
      <w:rPr>
        <w:color w:val="FFFFFF" w:themeColor="background1"/>
      </w:rPr>
      <w:tblPr/>
      <w:tcPr>
        <w:shd w:val="clear" w:color="auto" w:fill="727271" w:themeFill="accent4" w:themeFillShade="BF"/>
      </w:tcPr>
    </w:tblStylePr>
    <w:tblStylePr w:type="band1Vert">
      <w:tblPr/>
      <w:tcPr>
        <w:shd w:val="clear" w:color="auto" w:fill="CCCCCB" w:themeFill="accent4" w:themeFillTint="7F"/>
      </w:tcPr>
    </w:tblStylePr>
    <w:tblStylePr w:type="band1Horz">
      <w:tblPr/>
      <w:tcPr>
        <w:shd w:val="clear" w:color="auto" w:fill="CCCCCB" w:themeFill="accent4" w:themeFillTint="7F"/>
      </w:tcPr>
    </w:tblStylePr>
  </w:style>
  <w:style w:type="table" w:styleId="Kleurrijkraster-accent3">
    <w:name w:val="Colorful Grid Accent 3"/>
    <w:basedOn w:val="Standaardtabel"/>
    <w:uiPriority w:val="73"/>
    <w:semiHidden/>
    <w:rsid w:val="00E07762"/>
    <w:pPr>
      <w:spacing w:line="240" w:lineRule="auto"/>
    </w:pPr>
    <w:rPr>
      <w:color w:val="1D1D1B" w:themeColor="text1"/>
    </w:rPr>
    <w:tblPr>
      <w:tblStyleRowBandSize w:val="1"/>
      <w:tblStyleColBandSize w:val="1"/>
      <w:tblBorders>
        <w:insideH w:val="single" w:sz="4" w:space="0" w:color="FFFFFF" w:themeColor="background1"/>
      </w:tblBorders>
    </w:tblPr>
    <w:tcPr>
      <w:shd w:val="clear" w:color="auto" w:fill="FBFDFD" w:themeFill="accent3" w:themeFillTint="33"/>
    </w:tcPr>
    <w:tblStylePr w:type="firstRow">
      <w:rPr>
        <w:b/>
        <w:bCs/>
      </w:rPr>
      <w:tblPr/>
      <w:tcPr>
        <w:shd w:val="clear" w:color="auto" w:fill="F7FCFB" w:themeFill="accent3" w:themeFillTint="66"/>
      </w:tcPr>
    </w:tblStylePr>
    <w:tblStylePr w:type="lastRow">
      <w:rPr>
        <w:b/>
        <w:bCs/>
        <w:color w:val="1D1D1B" w:themeColor="text1"/>
      </w:rPr>
      <w:tblPr/>
      <w:tcPr>
        <w:shd w:val="clear" w:color="auto" w:fill="F7FCFB" w:themeFill="accent3" w:themeFillTint="66"/>
      </w:tcPr>
    </w:tblStylePr>
    <w:tblStylePr w:type="firstCol">
      <w:rPr>
        <w:color w:val="FFFFFF" w:themeColor="background1"/>
      </w:rPr>
      <w:tblPr/>
      <w:tcPr>
        <w:shd w:val="clear" w:color="auto" w:fill="91DAC8" w:themeFill="accent3" w:themeFillShade="BF"/>
      </w:tcPr>
    </w:tblStylePr>
    <w:tblStylePr w:type="lastCol">
      <w:rPr>
        <w:color w:val="FFFFFF" w:themeColor="background1"/>
      </w:rPr>
      <w:tblPr/>
      <w:tcPr>
        <w:shd w:val="clear" w:color="auto" w:fill="91DAC8" w:themeFill="accent3" w:themeFillShade="BF"/>
      </w:tcPr>
    </w:tblStylePr>
    <w:tblStylePr w:type="band1Vert">
      <w:tblPr/>
      <w:tcPr>
        <w:shd w:val="clear" w:color="auto" w:fill="F6FCFA" w:themeFill="accent3" w:themeFillTint="7F"/>
      </w:tcPr>
    </w:tblStylePr>
    <w:tblStylePr w:type="band1Horz">
      <w:tblPr/>
      <w:tcPr>
        <w:shd w:val="clear" w:color="auto" w:fill="F6FCFA" w:themeFill="accent3" w:themeFillTint="7F"/>
      </w:tcPr>
    </w:tblStylePr>
  </w:style>
  <w:style w:type="table" w:styleId="Kleurrijkraster-accent2">
    <w:name w:val="Colorful Grid Accent 2"/>
    <w:basedOn w:val="Standaardtabel"/>
    <w:uiPriority w:val="73"/>
    <w:semiHidden/>
    <w:rsid w:val="00E07762"/>
    <w:pPr>
      <w:spacing w:line="240" w:lineRule="auto"/>
    </w:pPr>
    <w:rPr>
      <w:color w:val="1D1D1B" w:themeColor="text1"/>
    </w:rPr>
    <w:tblPr>
      <w:tblStyleRowBandSize w:val="1"/>
      <w:tblStyleColBandSize w:val="1"/>
      <w:tblBorders>
        <w:insideH w:val="single" w:sz="4" w:space="0" w:color="FFFFFF" w:themeColor="background1"/>
      </w:tblBorders>
    </w:tblPr>
    <w:tcPr>
      <w:shd w:val="clear" w:color="auto" w:fill="ECF9F6" w:themeFill="accent2" w:themeFillTint="33"/>
    </w:tcPr>
    <w:tblStylePr w:type="firstRow">
      <w:rPr>
        <w:b/>
        <w:bCs/>
      </w:rPr>
      <w:tblPr/>
      <w:tcPr>
        <w:shd w:val="clear" w:color="auto" w:fill="DAF3ED" w:themeFill="accent2" w:themeFillTint="66"/>
      </w:tcPr>
    </w:tblStylePr>
    <w:tblStylePr w:type="lastRow">
      <w:rPr>
        <w:b/>
        <w:bCs/>
        <w:color w:val="1D1D1B" w:themeColor="text1"/>
      </w:rPr>
      <w:tblPr/>
      <w:tcPr>
        <w:shd w:val="clear" w:color="auto" w:fill="DAF3ED" w:themeFill="accent2" w:themeFillTint="66"/>
      </w:tcPr>
    </w:tblStylePr>
    <w:tblStylePr w:type="firstCol">
      <w:rPr>
        <w:color w:val="FFFFFF" w:themeColor="background1"/>
      </w:rPr>
      <w:tblPr/>
      <w:tcPr>
        <w:shd w:val="clear" w:color="auto" w:fill="58CCAE" w:themeFill="accent2" w:themeFillShade="BF"/>
      </w:tcPr>
    </w:tblStylePr>
    <w:tblStylePr w:type="lastCol">
      <w:rPr>
        <w:color w:val="FFFFFF" w:themeColor="background1"/>
      </w:rPr>
      <w:tblPr/>
      <w:tcPr>
        <w:shd w:val="clear" w:color="auto" w:fill="58CCAE" w:themeFill="accent2" w:themeFillShade="BF"/>
      </w:tcPr>
    </w:tblStylePr>
    <w:tblStylePr w:type="band1Vert">
      <w:tblPr/>
      <w:tcPr>
        <w:shd w:val="clear" w:color="auto" w:fill="D1F1E9" w:themeFill="accent2" w:themeFillTint="7F"/>
      </w:tcPr>
    </w:tblStylePr>
    <w:tblStylePr w:type="band1Horz">
      <w:tblPr/>
      <w:tcPr>
        <w:shd w:val="clear" w:color="auto" w:fill="D1F1E9" w:themeFill="accent2" w:themeFillTint="7F"/>
      </w:tcPr>
    </w:tblStylePr>
  </w:style>
  <w:style w:type="table" w:styleId="Kleurrijkraster-accent1">
    <w:name w:val="Colorful Grid Accent 1"/>
    <w:basedOn w:val="Standaardtabel"/>
    <w:uiPriority w:val="73"/>
    <w:semiHidden/>
    <w:rsid w:val="00E07762"/>
    <w:pPr>
      <w:spacing w:line="240" w:lineRule="auto"/>
    </w:pPr>
    <w:rPr>
      <w:color w:val="1D1D1B" w:themeColor="text1"/>
    </w:rPr>
    <w:tblPr>
      <w:tblStyleRowBandSize w:val="1"/>
      <w:tblStyleColBandSize w:val="1"/>
      <w:tblBorders>
        <w:insideH w:val="single" w:sz="4" w:space="0" w:color="FFFFFF" w:themeColor="background1"/>
      </w:tblBorders>
    </w:tblPr>
    <w:tcPr>
      <w:shd w:val="clear" w:color="auto" w:fill="DAF3ED" w:themeFill="accent1" w:themeFillTint="33"/>
    </w:tcPr>
    <w:tblStylePr w:type="firstRow">
      <w:rPr>
        <w:b/>
        <w:bCs/>
      </w:rPr>
      <w:tblPr/>
      <w:tcPr>
        <w:shd w:val="clear" w:color="auto" w:fill="B6E8DB" w:themeFill="accent1" w:themeFillTint="66"/>
      </w:tcPr>
    </w:tblStylePr>
    <w:tblStylePr w:type="lastRow">
      <w:rPr>
        <w:b/>
        <w:bCs/>
        <w:color w:val="1D1D1B" w:themeColor="text1"/>
      </w:rPr>
      <w:tblPr/>
      <w:tcPr>
        <w:shd w:val="clear" w:color="auto" w:fill="B6E8DB" w:themeFill="accent1" w:themeFillTint="66"/>
      </w:tcPr>
    </w:tblStylePr>
    <w:tblStylePr w:type="firstCol">
      <w:rPr>
        <w:color w:val="FFFFFF" w:themeColor="background1"/>
      </w:rPr>
      <w:tblPr/>
      <w:tcPr>
        <w:shd w:val="clear" w:color="auto" w:fill="309B80" w:themeFill="accent1" w:themeFillShade="BF"/>
      </w:tcPr>
    </w:tblStylePr>
    <w:tblStylePr w:type="lastCol">
      <w:rPr>
        <w:color w:val="FFFFFF" w:themeColor="background1"/>
      </w:rPr>
      <w:tblPr/>
      <w:tcPr>
        <w:shd w:val="clear" w:color="auto" w:fill="309B80" w:themeFill="accent1" w:themeFillShade="BF"/>
      </w:tcPr>
    </w:tblStylePr>
    <w:tblStylePr w:type="band1Vert">
      <w:tblPr/>
      <w:tcPr>
        <w:shd w:val="clear" w:color="auto" w:fill="A4E3D2" w:themeFill="accent1" w:themeFillTint="7F"/>
      </w:tcPr>
    </w:tblStylePr>
    <w:tblStylePr w:type="band1Horz">
      <w:tblPr/>
      <w:tcPr>
        <w:shd w:val="clear" w:color="auto" w:fill="A4E3D2" w:themeFill="accent1" w:themeFillTint="7F"/>
      </w:tcPr>
    </w:tblStylePr>
  </w:style>
  <w:style w:type="table" w:styleId="Gemiddeldelijst2-accent6">
    <w:name w:val="Medium List 2 Accent 6"/>
    <w:basedOn w:val="Standaardtabel"/>
    <w:uiPriority w:val="66"/>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777777" w:themeColor="accent6"/>
        <w:left w:val="single" w:sz="8" w:space="0" w:color="777777" w:themeColor="accent6"/>
        <w:bottom w:val="single" w:sz="8" w:space="0" w:color="777777" w:themeColor="accent6"/>
        <w:right w:val="single" w:sz="8" w:space="0" w:color="777777" w:themeColor="accent6"/>
      </w:tblBorders>
    </w:tblPr>
    <w:tblStylePr w:type="firstRow">
      <w:rPr>
        <w:sz w:val="24"/>
        <w:szCs w:val="24"/>
      </w:rPr>
      <w:tblPr/>
      <w:tcPr>
        <w:tcBorders>
          <w:top w:val="nil"/>
          <w:left w:val="nil"/>
          <w:bottom w:val="single" w:sz="24" w:space="0" w:color="777777" w:themeColor="accent6"/>
          <w:right w:val="nil"/>
          <w:insideH w:val="nil"/>
          <w:insideV w:val="nil"/>
        </w:tcBorders>
        <w:shd w:val="clear" w:color="auto" w:fill="FFFFFF" w:themeFill="background1"/>
      </w:tcPr>
    </w:tblStylePr>
    <w:tblStylePr w:type="lastRow">
      <w:tblPr/>
      <w:tcPr>
        <w:tcBorders>
          <w:top w:val="single" w:sz="8" w:space="0" w:color="77777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7777" w:themeColor="accent6"/>
          <w:insideH w:val="nil"/>
          <w:insideV w:val="nil"/>
        </w:tcBorders>
        <w:shd w:val="clear" w:color="auto" w:fill="FFFFFF" w:themeFill="background1"/>
      </w:tcPr>
    </w:tblStylePr>
    <w:tblStylePr w:type="lastCol">
      <w:tblPr/>
      <w:tcPr>
        <w:tcBorders>
          <w:top w:val="nil"/>
          <w:left w:val="single" w:sz="8" w:space="0" w:color="77777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DDD" w:themeFill="accent6" w:themeFillTint="3F"/>
      </w:tcPr>
    </w:tblStylePr>
    <w:tblStylePr w:type="band1Horz">
      <w:tblPr/>
      <w:tcPr>
        <w:tcBorders>
          <w:top w:val="nil"/>
          <w:bottom w:val="nil"/>
          <w:insideH w:val="nil"/>
          <w:insideV w:val="nil"/>
        </w:tcBorders>
        <w:shd w:val="clear" w:color="auto" w:fill="DDDD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E8E8E8" w:themeColor="accent5"/>
        <w:left w:val="single" w:sz="8" w:space="0" w:color="E8E8E8" w:themeColor="accent5"/>
        <w:bottom w:val="single" w:sz="8" w:space="0" w:color="E8E8E8" w:themeColor="accent5"/>
        <w:right w:val="single" w:sz="8" w:space="0" w:color="E8E8E8" w:themeColor="accent5"/>
      </w:tblBorders>
    </w:tblPr>
    <w:tblStylePr w:type="firstRow">
      <w:rPr>
        <w:sz w:val="24"/>
        <w:szCs w:val="24"/>
      </w:rPr>
      <w:tblPr/>
      <w:tcPr>
        <w:tcBorders>
          <w:top w:val="nil"/>
          <w:left w:val="nil"/>
          <w:bottom w:val="single" w:sz="24" w:space="0" w:color="E8E8E8" w:themeColor="accent5"/>
          <w:right w:val="nil"/>
          <w:insideH w:val="nil"/>
          <w:insideV w:val="nil"/>
        </w:tcBorders>
        <w:shd w:val="clear" w:color="auto" w:fill="FFFFFF" w:themeFill="background1"/>
      </w:tcPr>
    </w:tblStylePr>
    <w:tblStylePr w:type="lastRow">
      <w:tblPr/>
      <w:tcPr>
        <w:tcBorders>
          <w:top w:val="single" w:sz="8" w:space="0" w:color="E8E8E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E8E8" w:themeColor="accent5"/>
          <w:insideH w:val="nil"/>
          <w:insideV w:val="nil"/>
        </w:tcBorders>
        <w:shd w:val="clear" w:color="auto" w:fill="FFFFFF" w:themeFill="background1"/>
      </w:tcPr>
    </w:tblStylePr>
    <w:tblStylePr w:type="lastCol">
      <w:tblPr/>
      <w:tcPr>
        <w:tcBorders>
          <w:top w:val="nil"/>
          <w:left w:val="single" w:sz="8" w:space="0" w:color="E8E8E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9F9" w:themeFill="accent5" w:themeFillTint="3F"/>
      </w:tcPr>
    </w:tblStylePr>
    <w:tblStylePr w:type="band1Horz">
      <w:tblPr/>
      <w:tcPr>
        <w:tcBorders>
          <w:top w:val="nil"/>
          <w:bottom w:val="nil"/>
          <w:insideH w:val="nil"/>
          <w:insideV w:val="nil"/>
        </w:tcBorders>
        <w:shd w:val="clear" w:color="auto" w:fill="F9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999998" w:themeColor="accent4"/>
        <w:left w:val="single" w:sz="8" w:space="0" w:color="999998" w:themeColor="accent4"/>
        <w:bottom w:val="single" w:sz="8" w:space="0" w:color="999998" w:themeColor="accent4"/>
        <w:right w:val="single" w:sz="8" w:space="0" w:color="999998" w:themeColor="accent4"/>
      </w:tblBorders>
    </w:tblPr>
    <w:tblStylePr w:type="firstRow">
      <w:rPr>
        <w:sz w:val="24"/>
        <w:szCs w:val="24"/>
      </w:rPr>
      <w:tblPr/>
      <w:tcPr>
        <w:tcBorders>
          <w:top w:val="nil"/>
          <w:left w:val="nil"/>
          <w:bottom w:val="single" w:sz="24" w:space="0" w:color="999998" w:themeColor="accent4"/>
          <w:right w:val="nil"/>
          <w:insideH w:val="nil"/>
          <w:insideV w:val="nil"/>
        </w:tcBorders>
        <w:shd w:val="clear" w:color="auto" w:fill="FFFFFF" w:themeFill="background1"/>
      </w:tcPr>
    </w:tblStylePr>
    <w:tblStylePr w:type="lastRow">
      <w:tblPr/>
      <w:tcPr>
        <w:tcBorders>
          <w:top w:val="single" w:sz="8" w:space="0" w:color="99999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9998" w:themeColor="accent4"/>
          <w:insideH w:val="nil"/>
          <w:insideV w:val="nil"/>
        </w:tcBorders>
        <w:shd w:val="clear" w:color="auto" w:fill="FFFFFF" w:themeFill="background1"/>
      </w:tcPr>
    </w:tblStylePr>
    <w:tblStylePr w:type="lastCol">
      <w:tblPr/>
      <w:tcPr>
        <w:tcBorders>
          <w:top w:val="nil"/>
          <w:left w:val="single" w:sz="8" w:space="0" w:color="99999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4" w:themeFillTint="3F"/>
      </w:tcPr>
    </w:tblStylePr>
    <w:tblStylePr w:type="band1Horz">
      <w:tblPr/>
      <w:tcPr>
        <w:tcBorders>
          <w:top w:val="nil"/>
          <w:bottom w:val="nil"/>
          <w:insideH w:val="nil"/>
          <w:insideV w:val="nil"/>
        </w:tcBorders>
        <w:shd w:val="clear" w:color="auto" w:fill="E5E5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EDF9F6" w:themeColor="accent3"/>
        <w:left w:val="single" w:sz="8" w:space="0" w:color="EDF9F6" w:themeColor="accent3"/>
        <w:bottom w:val="single" w:sz="8" w:space="0" w:color="EDF9F6" w:themeColor="accent3"/>
        <w:right w:val="single" w:sz="8" w:space="0" w:color="EDF9F6" w:themeColor="accent3"/>
      </w:tblBorders>
    </w:tblPr>
    <w:tblStylePr w:type="firstRow">
      <w:rPr>
        <w:sz w:val="24"/>
        <w:szCs w:val="24"/>
      </w:rPr>
      <w:tblPr/>
      <w:tcPr>
        <w:tcBorders>
          <w:top w:val="nil"/>
          <w:left w:val="nil"/>
          <w:bottom w:val="single" w:sz="24" w:space="0" w:color="EDF9F6" w:themeColor="accent3"/>
          <w:right w:val="nil"/>
          <w:insideH w:val="nil"/>
          <w:insideV w:val="nil"/>
        </w:tcBorders>
        <w:shd w:val="clear" w:color="auto" w:fill="FFFFFF" w:themeFill="background1"/>
      </w:tcPr>
    </w:tblStylePr>
    <w:tblStylePr w:type="lastRow">
      <w:tblPr/>
      <w:tcPr>
        <w:tcBorders>
          <w:top w:val="single" w:sz="8" w:space="0" w:color="EDF9F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F9F6" w:themeColor="accent3"/>
          <w:insideH w:val="nil"/>
          <w:insideV w:val="nil"/>
        </w:tcBorders>
        <w:shd w:val="clear" w:color="auto" w:fill="FFFFFF" w:themeFill="background1"/>
      </w:tcPr>
    </w:tblStylePr>
    <w:tblStylePr w:type="lastCol">
      <w:tblPr/>
      <w:tcPr>
        <w:tcBorders>
          <w:top w:val="nil"/>
          <w:left w:val="single" w:sz="8" w:space="0" w:color="EDF9F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DFC" w:themeFill="accent3" w:themeFillTint="3F"/>
      </w:tcPr>
    </w:tblStylePr>
    <w:tblStylePr w:type="band1Horz">
      <w:tblPr/>
      <w:tcPr>
        <w:tcBorders>
          <w:top w:val="nil"/>
          <w:bottom w:val="nil"/>
          <w:insideH w:val="nil"/>
          <w:insideV w:val="nil"/>
        </w:tcBorders>
        <w:shd w:val="clear" w:color="auto" w:fill="FAFD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A4E3D3" w:themeColor="accent2"/>
        <w:left w:val="single" w:sz="8" w:space="0" w:color="A4E3D3" w:themeColor="accent2"/>
        <w:bottom w:val="single" w:sz="8" w:space="0" w:color="A4E3D3" w:themeColor="accent2"/>
        <w:right w:val="single" w:sz="8" w:space="0" w:color="A4E3D3" w:themeColor="accent2"/>
      </w:tblBorders>
    </w:tblPr>
    <w:tblStylePr w:type="firstRow">
      <w:rPr>
        <w:sz w:val="24"/>
        <w:szCs w:val="24"/>
      </w:rPr>
      <w:tblPr/>
      <w:tcPr>
        <w:tcBorders>
          <w:top w:val="nil"/>
          <w:left w:val="nil"/>
          <w:bottom w:val="single" w:sz="24" w:space="0" w:color="A4E3D3" w:themeColor="accent2"/>
          <w:right w:val="nil"/>
          <w:insideH w:val="nil"/>
          <w:insideV w:val="nil"/>
        </w:tcBorders>
        <w:shd w:val="clear" w:color="auto" w:fill="FFFFFF" w:themeFill="background1"/>
      </w:tcPr>
    </w:tblStylePr>
    <w:tblStylePr w:type="lastRow">
      <w:tblPr/>
      <w:tcPr>
        <w:tcBorders>
          <w:top w:val="single" w:sz="8" w:space="0" w:color="A4E3D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E3D3" w:themeColor="accent2"/>
          <w:insideH w:val="nil"/>
          <w:insideV w:val="nil"/>
        </w:tcBorders>
        <w:shd w:val="clear" w:color="auto" w:fill="FFFFFF" w:themeFill="background1"/>
      </w:tcPr>
    </w:tblStylePr>
    <w:tblStylePr w:type="lastCol">
      <w:tblPr/>
      <w:tcPr>
        <w:tcBorders>
          <w:top w:val="nil"/>
          <w:left w:val="single" w:sz="8" w:space="0" w:color="A4E3D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8F4" w:themeFill="accent2" w:themeFillTint="3F"/>
      </w:tcPr>
    </w:tblStylePr>
    <w:tblStylePr w:type="band1Horz">
      <w:tblPr/>
      <w:tcPr>
        <w:tcBorders>
          <w:top w:val="nil"/>
          <w:bottom w:val="nil"/>
          <w:insideH w:val="nil"/>
          <w:insideV w:val="nil"/>
        </w:tcBorders>
        <w:shd w:val="clear" w:color="auto" w:fill="E8F8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4AC7A7" w:themeColor="accent1"/>
        <w:left w:val="single" w:sz="8" w:space="0" w:color="4AC7A7" w:themeColor="accent1"/>
        <w:bottom w:val="single" w:sz="8" w:space="0" w:color="4AC7A7" w:themeColor="accent1"/>
        <w:right w:val="single" w:sz="8" w:space="0" w:color="4AC7A7" w:themeColor="accent1"/>
      </w:tblBorders>
    </w:tblPr>
    <w:tblStylePr w:type="firstRow">
      <w:rPr>
        <w:sz w:val="24"/>
        <w:szCs w:val="24"/>
      </w:rPr>
      <w:tblPr/>
      <w:tcPr>
        <w:tcBorders>
          <w:top w:val="nil"/>
          <w:left w:val="nil"/>
          <w:bottom w:val="single" w:sz="24" w:space="0" w:color="4AC7A7" w:themeColor="accent1"/>
          <w:right w:val="nil"/>
          <w:insideH w:val="nil"/>
          <w:insideV w:val="nil"/>
        </w:tcBorders>
        <w:shd w:val="clear" w:color="auto" w:fill="FFFFFF" w:themeFill="background1"/>
      </w:tcPr>
    </w:tblStylePr>
    <w:tblStylePr w:type="lastRow">
      <w:tblPr/>
      <w:tcPr>
        <w:tcBorders>
          <w:top w:val="single" w:sz="8" w:space="0" w:color="4AC7A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C7A7" w:themeColor="accent1"/>
          <w:insideH w:val="nil"/>
          <w:insideV w:val="nil"/>
        </w:tcBorders>
        <w:shd w:val="clear" w:color="auto" w:fill="FFFFFF" w:themeFill="background1"/>
      </w:tcPr>
    </w:tblStylePr>
    <w:tblStylePr w:type="lastCol">
      <w:tblPr/>
      <w:tcPr>
        <w:tcBorders>
          <w:top w:val="nil"/>
          <w:left w:val="single" w:sz="8" w:space="0" w:color="4AC7A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1E9" w:themeFill="accent1" w:themeFillTint="3F"/>
      </w:tcPr>
    </w:tblStylePr>
    <w:tblStylePr w:type="band1Horz">
      <w:tblPr/>
      <w:tcPr>
        <w:tcBorders>
          <w:top w:val="nil"/>
          <w:bottom w:val="nil"/>
          <w:insideH w:val="nil"/>
          <w:insideV w:val="nil"/>
        </w:tcBorders>
        <w:shd w:val="clear" w:color="auto" w:fill="D2F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semiHidden/>
    <w:rsid w:val="00E07762"/>
    <w:pPr>
      <w:spacing w:line="240" w:lineRule="auto"/>
    </w:pPr>
    <w:rPr>
      <w:color w:val="1D1D1B" w:themeColor="text1"/>
    </w:rPr>
    <w:tblPr>
      <w:tblStyleRowBandSize w:val="1"/>
      <w:tblStyleColBandSize w:val="1"/>
      <w:tblBorders>
        <w:top w:val="single" w:sz="8" w:space="0" w:color="777777" w:themeColor="accent6"/>
        <w:bottom w:val="single" w:sz="8" w:space="0" w:color="777777" w:themeColor="accent6"/>
      </w:tblBorders>
    </w:tblPr>
    <w:tblStylePr w:type="firstRow">
      <w:rPr>
        <w:rFonts w:asciiTheme="majorHAnsi" w:eastAsiaTheme="majorEastAsia" w:hAnsiTheme="majorHAnsi" w:cstheme="majorBidi"/>
      </w:rPr>
      <w:tblPr/>
      <w:tcPr>
        <w:tcBorders>
          <w:top w:val="nil"/>
          <w:bottom w:val="single" w:sz="8" w:space="0" w:color="777777" w:themeColor="accent6"/>
        </w:tcBorders>
      </w:tcPr>
    </w:tblStylePr>
    <w:tblStylePr w:type="lastRow">
      <w:rPr>
        <w:b/>
        <w:bCs/>
        <w:color w:val="000000" w:themeColor="text2"/>
      </w:rPr>
      <w:tblPr/>
      <w:tcPr>
        <w:tcBorders>
          <w:top w:val="single" w:sz="8" w:space="0" w:color="777777" w:themeColor="accent6"/>
          <w:bottom w:val="single" w:sz="8" w:space="0" w:color="777777" w:themeColor="accent6"/>
        </w:tcBorders>
      </w:tcPr>
    </w:tblStylePr>
    <w:tblStylePr w:type="firstCol">
      <w:rPr>
        <w:b/>
        <w:bCs/>
      </w:rPr>
    </w:tblStylePr>
    <w:tblStylePr w:type="lastCol">
      <w:rPr>
        <w:b/>
        <w:bCs/>
      </w:rPr>
      <w:tblPr/>
      <w:tcPr>
        <w:tcBorders>
          <w:top w:val="single" w:sz="8" w:space="0" w:color="777777" w:themeColor="accent6"/>
          <w:bottom w:val="single" w:sz="8" w:space="0" w:color="777777" w:themeColor="accent6"/>
        </w:tcBorders>
      </w:tcPr>
    </w:tblStylePr>
    <w:tblStylePr w:type="band1Vert">
      <w:tblPr/>
      <w:tcPr>
        <w:shd w:val="clear" w:color="auto" w:fill="DDDDDD" w:themeFill="accent6" w:themeFillTint="3F"/>
      </w:tcPr>
    </w:tblStylePr>
    <w:tblStylePr w:type="band1Horz">
      <w:tblPr/>
      <w:tcPr>
        <w:shd w:val="clear" w:color="auto" w:fill="DDDDDD" w:themeFill="accent6" w:themeFillTint="3F"/>
      </w:tcPr>
    </w:tblStylePr>
  </w:style>
  <w:style w:type="table" w:styleId="Gemiddeldelijst1-accent5">
    <w:name w:val="Medium List 1 Accent 5"/>
    <w:basedOn w:val="Standaardtabel"/>
    <w:uiPriority w:val="65"/>
    <w:semiHidden/>
    <w:rsid w:val="00E07762"/>
    <w:pPr>
      <w:spacing w:line="240" w:lineRule="auto"/>
    </w:pPr>
    <w:rPr>
      <w:color w:val="1D1D1B" w:themeColor="text1"/>
    </w:rPr>
    <w:tblPr>
      <w:tblStyleRowBandSize w:val="1"/>
      <w:tblStyleColBandSize w:val="1"/>
      <w:tblBorders>
        <w:top w:val="single" w:sz="8" w:space="0" w:color="E8E8E8" w:themeColor="accent5"/>
        <w:bottom w:val="single" w:sz="8" w:space="0" w:color="E8E8E8" w:themeColor="accent5"/>
      </w:tblBorders>
    </w:tblPr>
    <w:tblStylePr w:type="firstRow">
      <w:rPr>
        <w:rFonts w:asciiTheme="majorHAnsi" w:eastAsiaTheme="majorEastAsia" w:hAnsiTheme="majorHAnsi" w:cstheme="majorBidi"/>
      </w:rPr>
      <w:tblPr/>
      <w:tcPr>
        <w:tcBorders>
          <w:top w:val="nil"/>
          <w:bottom w:val="single" w:sz="8" w:space="0" w:color="E8E8E8" w:themeColor="accent5"/>
        </w:tcBorders>
      </w:tcPr>
    </w:tblStylePr>
    <w:tblStylePr w:type="lastRow">
      <w:rPr>
        <w:b/>
        <w:bCs/>
        <w:color w:val="000000" w:themeColor="text2"/>
      </w:rPr>
      <w:tblPr/>
      <w:tcPr>
        <w:tcBorders>
          <w:top w:val="single" w:sz="8" w:space="0" w:color="E8E8E8" w:themeColor="accent5"/>
          <w:bottom w:val="single" w:sz="8" w:space="0" w:color="E8E8E8" w:themeColor="accent5"/>
        </w:tcBorders>
      </w:tcPr>
    </w:tblStylePr>
    <w:tblStylePr w:type="firstCol">
      <w:rPr>
        <w:b/>
        <w:bCs/>
      </w:rPr>
    </w:tblStylePr>
    <w:tblStylePr w:type="lastCol">
      <w:rPr>
        <w:b/>
        <w:bCs/>
      </w:rPr>
      <w:tblPr/>
      <w:tcPr>
        <w:tcBorders>
          <w:top w:val="single" w:sz="8" w:space="0" w:color="E8E8E8" w:themeColor="accent5"/>
          <w:bottom w:val="single" w:sz="8" w:space="0" w:color="E8E8E8" w:themeColor="accent5"/>
        </w:tcBorders>
      </w:tcPr>
    </w:tblStylePr>
    <w:tblStylePr w:type="band1Vert">
      <w:tblPr/>
      <w:tcPr>
        <w:shd w:val="clear" w:color="auto" w:fill="F9F9F9" w:themeFill="accent5" w:themeFillTint="3F"/>
      </w:tcPr>
    </w:tblStylePr>
    <w:tblStylePr w:type="band1Horz">
      <w:tblPr/>
      <w:tcPr>
        <w:shd w:val="clear" w:color="auto" w:fill="F9F9F9" w:themeFill="accent5" w:themeFillTint="3F"/>
      </w:tcPr>
    </w:tblStylePr>
  </w:style>
  <w:style w:type="table" w:styleId="Gemiddeldelijst1-accent4">
    <w:name w:val="Medium List 1 Accent 4"/>
    <w:basedOn w:val="Standaardtabel"/>
    <w:uiPriority w:val="65"/>
    <w:semiHidden/>
    <w:rsid w:val="00E07762"/>
    <w:pPr>
      <w:spacing w:line="240" w:lineRule="auto"/>
    </w:pPr>
    <w:rPr>
      <w:color w:val="1D1D1B" w:themeColor="text1"/>
    </w:rPr>
    <w:tblPr>
      <w:tblStyleRowBandSize w:val="1"/>
      <w:tblStyleColBandSize w:val="1"/>
      <w:tblBorders>
        <w:top w:val="single" w:sz="8" w:space="0" w:color="999998" w:themeColor="accent4"/>
        <w:bottom w:val="single" w:sz="8" w:space="0" w:color="999998" w:themeColor="accent4"/>
      </w:tblBorders>
    </w:tblPr>
    <w:tblStylePr w:type="firstRow">
      <w:rPr>
        <w:rFonts w:asciiTheme="majorHAnsi" w:eastAsiaTheme="majorEastAsia" w:hAnsiTheme="majorHAnsi" w:cstheme="majorBidi"/>
      </w:rPr>
      <w:tblPr/>
      <w:tcPr>
        <w:tcBorders>
          <w:top w:val="nil"/>
          <w:bottom w:val="single" w:sz="8" w:space="0" w:color="999998" w:themeColor="accent4"/>
        </w:tcBorders>
      </w:tcPr>
    </w:tblStylePr>
    <w:tblStylePr w:type="lastRow">
      <w:rPr>
        <w:b/>
        <w:bCs/>
        <w:color w:val="000000" w:themeColor="text2"/>
      </w:rPr>
      <w:tblPr/>
      <w:tcPr>
        <w:tcBorders>
          <w:top w:val="single" w:sz="8" w:space="0" w:color="999998" w:themeColor="accent4"/>
          <w:bottom w:val="single" w:sz="8" w:space="0" w:color="999998" w:themeColor="accent4"/>
        </w:tcBorders>
      </w:tcPr>
    </w:tblStylePr>
    <w:tblStylePr w:type="firstCol">
      <w:rPr>
        <w:b/>
        <w:bCs/>
      </w:rPr>
    </w:tblStylePr>
    <w:tblStylePr w:type="lastCol">
      <w:rPr>
        <w:b/>
        <w:bCs/>
      </w:rPr>
      <w:tblPr/>
      <w:tcPr>
        <w:tcBorders>
          <w:top w:val="single" w:sz="8" w:space="0" w:color="999998" w:themeColor="accent4"/>
          <w:bottom w:val="single" w:sz="8" w:space="0" w:color="999998" w:themeColor="accent4"/>
        </w:tcBorders>
      </w:tcPr>
    </w:tblStylePr>
    <w:tblStylePr w:type="band1Vert">
      <w:tblPr/>
      <w:tcPr>
        <w:shd w:val="clear" w:color="auto" w:fill="E5E5E5" w:themeFill="accent4" w:themeFillTint="3F"/>
      </w:tcPr>
    </w:tblStylePr>
    <w:tblStylePr w:type="band1Horz">
      <w:tblPr/>
      <w:tcPr>
        <w:shd w:val="clear" w:color="auto" w:fill="E5E5E5" w:themeFill="accent4" w:themeFillTint="3F"/>
      </w:tcPr>
    </w:tblStylePr>
  </w:style>
  <w:style w:type="table" w:styleId="Gemiddeldelijst1-accent3">
    <w:name w:val="Medium List 1 Accent 3"/>
    <w:basedOn w:val="Standaardtabel"/>
    <w:uiPriority w:val="65"/>
    <w:semiHidden/>
    <w:rsid w:val="00E07762"/>
    <w:pPr>
      <w:spacing w:line="240" w:lineRule="auto"/>
    </w:pPr>
    <w:rPr>
      <w:color w:val="1D1D1B" w:themeColor="text1"/>
    </w:rPr>
    <w:tblPr>
      <w:tblStyleRowBandSize w:val="1"/>
      <w:tblStyleColBandSize w:val="1"/>
      <w:tblBorders>
        <w:top w:val="single" w:sz="8" w:space="0" w:color="EDF9F6" w:themeColor="accent3"/>
        <w:bottom w:val="single" w:sz="8" w:space="0" w:color="EDF9F6" w:themeColor="accent3"/>
      </w:tblBorders>
    </w:tblPr>
    <w:tblStylePr w:type="firstRow">
      <w:rPr>
        <w:rFonts w:asciiTheme="majorHAnsi" w:eastAsiaTheme="majorEastAsia" w:hAnsiTheme="majorHAnsi" w:cstheme="majorBidi"/>
      </w:rPr>
      <w:tblPr/>
      <w:tcPr>
        <w:tcBorders>
          <w:top w:val="nil"/>
          <w:bottom w:val="single" w:sz="8" w:space="0" w:color="EDF9F6" w:themeColor="accent3"/>
        </w:tcBorders>
      </w:tcPr>
    </w:tblStylePr>
    <w:tblStylePr w:type="lastRow">
      <w:rPr>
        <w:b/>
        <w:bCs/>
        <w:color w:val="000000" w:themeColor="text2"/>
      </w:rPr>
      <w:tblPr/>
      <w:tcPr>
        <w:tcBorders>
          <w:top w:val="single" w:sz="8" w:space="0" w:color="EDF9F6" w:themeColor="accent3"/>
          <w:bottom w:val="single" w:sz="8" w:space="0" w:color="EDF9F6" w:themeColor="accent3"/>
        </w:tcBorders>
      </w:tcPr>
    </w:tblStylePr>
    <w:tblStylePr w:type="firstCol">
      <w:rPr>
        <w:b/>
        <w:bCs/>
      </w:rPr>
    </w:tblStylePr>
    <w:tblStylePr w:type="lastCol">
      <w:rPr>
        <w:b/>
        <w:bCs/>
      </w:rPr>
      <w:tblPr/>
      <w:tcPr>
        <w:tcBorders>
          <w:top w:val="single" w:sz="8" w:space="0" w:color="EDF9F6" w:themeColor="accent3"/>
          <w:bottom w:val="single" w:sz="8" w:space="0" w:color="EDF9F6" w:themeColor="accent3"/>
        </w:tcBorders>
      </w:tcPr>
    </w:tblStylePr>
    <w:tblStylePr w:type="band1Vert">
      <w:tblPr/>
      <w:tcPr>
        <w:shd w:val="clear" w:color="auto" w:fill="FAFDFC" w:themeFill="accent3" w:themeFillTint="3F"/>
      </w:tcPr>
    </w:tblStylePr>
    <w:tblStylePr w:type="band1Horz">
      <w:tblPr/>
      <w:tcPr>
        <w:shd w:val="clear" w:color="auto" w:fill="FAFDFC" w:themeFill="accent3" w:themeFillTint="3F"/>
      </w:tcPr>
    </w:tblStylePr>
  </w:style>
  <w:style w:type="table" w:styleId="Gemiddeldelijst1-accent2">
    <w:name w:val="Medium List 1 Accent 2"/>
    <w:basedOn w:val="Standaardtabel"/>
    <w:uiPriority w:val="65"/>
    <w:semiHidden/>
    <w:rsid w:val="00E07762"/>
    <w:pPr>
      <w:spacing w:line="240" w:lineRule="auto"/>
    </w:pPr>
    <w:rPr>
      <w:color w:val="1D1D1B" w:themeColor="text1"/>
    </w:rPr>
    <w:tblPr>
      <w:tblStyleRowBandSize w:val="1"/>
      <w:tblStyleColBandSize w:val="1"/>
      <w:tblBorders>
        <w:top w:val="single" w:sz="8" w:space="0" w:color="A4E3D3" w:themeColor="accent2"/>
        <w:bottom w:val="single" w:sz="8" w:space="0" w:color="A4E3D3" w:themeColor="accent2"/>
      </w:tblBorders>
    </w:tblPr>
    <w:tblStylePr w:type="firstRow">
      <w:rPr>
        <w:rFonts w:asciiTheme="majorHAnsi" w:eastAsiaTheme="majorEastAsia" w:hAnsiTheme="majorHAnsi" w:cstheme="majorBidi"/>
      </w:rPr>
      <w:tblPr/>
      <w:tcPr>
        <w:tcBorders>
          <w:top w:val="nil"/>
          <w:bottom w:val="single" w:sz="8" w:space="0" w:color="A4E3D3" w:themeColor="accent2"/>
        </w:tcBorders>
      </w:tcPr>
    </w:tblStylePr>
    <w:tblStylePr w:type="lastRow">
      <w:rPr>
        <w:b/>
        <w:bCs/>
        <w:color w:val="000000" w:themeColor="text2"/>
      </w:rPr>
      <w:tblPr/>
      <w:tcPr>
        <w:tcBorders>
          <w:top w:val="single" w:sz="8" w:space="0" w:color="A4E3D3" w:themeColor="accent2"/>
          <w:bottom w:val="single" w:sz="8" w:space="0" w:color="A4E3D3" w:themeColor="accent2"/>
        </w:tcBorders>
      </w:tcPr>
    </w:tblStylePr>
    <w:tblStylePr w:type="firstCol">
      <w:rPr>
        <w:b/>
        <w:bCs/>
      </w:rPr>
    </w:tblStylePr>
    <w:tblStylePr w:type="lastCol">
      <w:rPr>
        <w:b/>
        <w:bCs/>
      </w:rPr>
      <w:tblPr/>
      <w:tcPr>
        <w:tcBorders>
          <w:top w:val="single" w:sz="8" w:space="0" w:color="A4E3D3" w:themeColor="accent2"/>
          <w:bottom w:val="single" w:sz="8" w:space="0" w:color="A4E3D3" w:themeColor="accent2"/>
        </w:tcBorders>
      </w:tcPr>
    </w:tblStylePr>
    <w:tblStylePr w:type="band1Vert">
      <w:tblPr/>
      <w:tcPr>
        <w:shd w:val="clear" w:color="auto" w:fill="E8F8F4" w:themeFill="accent2" w:themeFillTint="3F"/>
      </w:tcPr>
    </w:tblStylePr>
    <w:tblStylePr w:type="band1Horz">
      <w:tblPr/>
      <w:tcPr>
        <w:shd w:val="clear" w:color="auto" w:fill="E8F8F4" w:themeFill="accent2" w:themeFillTint="3F"/>
      </w:tcPr>
    </w:tblStylePr>
  </w:style>
  <w:style w:type="table" w:styleId="Gemiddeldearcering2-accent6">
    <w:name w:val="Medium Shading 2 Accent 6"/>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777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7777" w:themeFill="accent6"/>
      </w:tcPr>
    </w:tblStylePr>
    <w:tblStylePr w:type="lastCol">
      <w:rPr>
        <w:b/>
        <w:bCs/>
        <w:color w:val="FFFFFF" w:themeColor="background1"/>
      </w:rPr>
      <w:tblPr/>
      <w:tcPr>
        <w:tcBorders>
          <w:left w:val="nil"/>
          <w:right w:val="nil"/>
          <w:insideH w:val="nil"/>
          <w:insideV w:val="nil"/>
        </w:tcBorders>
        <w:shd w:val="clear" w:color="auto" w:fill="77777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E8E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E8E8" w:themeFill="accent5"/>
      </w:tcPr>
    </w:tblStylePr>
    <w:tblStylePr w:type="lastCol">
      <w:rPr>
        <w:b/>
        <w:bCs/>
        <w:color w:val="FFFFFF" w:themeColor="background1"/>
      </w:rPr>
      <w:tblPr/>
      <w:tcPr>
        <w:tcBorders>
          <w:left w:val="nil"/>
          <w:right w:val="nil"/>
          <w:insideH w:val="nil"/>
          <w:insideV w:val="nil"/>
        </w:tcBorders>
        <w:shd w:val="clear" w:color="auto" w:fill="E8E8E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999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9998" w:themeFill="accent4"/>
      </w:tcPr>
    </w:tblStylePr>
    <w:tblStylePr w:type="lastCol">
      <w:rPr>
        <w:b/>
        <w:bCs/>
        <w:color w:val="FFFFFF" w:themeColor="background1"/>
      </w:rPr>
      <w:tblPr/>
      <w:tcPr>
        <w:tcBorders>
          <w:left w:val="nil"/>
          <w:right w:val="nil"/>
          <w:insideH w:val="nil"/>
          <w:insideV w:val="nil"/>
        </w:tcBorders>
        <w:shd w:val="clear" w:color="auto" w:fill="99999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F9F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F9F6" w:themeFill="accent3"/>
      </w:tcPr>
    </w:tblStylePr>
    <w:tblStylePr w:type="lastCol">
      <w:rPr>
        <w:b/>
        <w:bCs/>
        <w:color w:val="FFFFFF" w:themeColor="background1"/>
      </w:rPr>
      <w:tblPr/>
      <w:tcPr>
        <w:tcBorders>
          <w:left w:val="nil"/>
          <w:right w:val="nil"/>
          <w:insideH w:val="nil"/>
          <w:insideV w:val="nil"/>
        </w:tcBorders>
        <w:shd w:val="clear" w:color="auto" w:fill="EDF9F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E3D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4E3D3" w:themeFill="accent2"/>
      </w:tcPr>
    </w:tblStylePr>
    <w:tblStylePr w:type="lastCol">
      <w:rPr>
        <w:b/>
        <w:bCs/>
        <w:color w:val="FFFFFF" w:themeColor="background1"/>
      </w:rPr>
      <w:tblPr/>
      <w:tcPr>
        <w:tcBorders>
          <w:left w:val="nil"/>
          <w:right w:val="nil"/>
          <w:insideH w:val="nil"/>
          <w:insideV w:val="nil"/>
        </w:tcBorders>
        <w:shd w:val="clear" w:color="auto" w:fill="A4E3D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semiHidden/>
    <w:rsid w:val="00E07762"/>
    <w:pPr>
      <w:spacing w:line="240" w:lineRule="auto"/>
    </w:pPr>
    <w:tblPr>
      <w:tblStyleRowBandSize w:val="1"/>
      <w:tblStyleColBandSize w:val="1"/>
      <w:tblBorders>
        <w:top w:val="single" w:sz="8" w:space="0" w:color="999999" w:themeColor="accent6" w:themeTint="BF"/>
        <w:left w:val="single" w:sz="8" w:space="0" w:color="999999" w:themeColor="accent6" w:themeTint="BF"/>
        <w:bottom w:val="single" w:sz="8" w:space="0" w:color="999999" w:themeColor="accent6" w:themeTint="BF"/>
        <w:right w:val="single" w:sz="8" w:space="0" w:color="999999" w:themeColor="accent6" w:themeTint="BF"/>
        <w:insideH w:val="single" w:sz="8" w:space="0" w:color="999999" w:themeColor="accent6" w:themeTint="BF"/>
      </w:tblBorders>
    </w:tblPr>
    <w:tblStylePr w:type="firstRow">
      <w:pPr>
        <w:spacing w:before="0" w:after="0" w:line="240" w:lineRule="auto"/>
      </w:pPr>
      <w:rPr>
        <w:b/>
        <w:bCs/>
        <w:color w:val="FFFFFF" w:themeColor="background1"/>
      </w:rPr>
      <w:tblPr/>
      <w:tcPr>
        <w:tcBorders>
          <w:top w:val="single" w:sz="8" w:space="0" w:color="999999" w:themeColor="accent6" w:themeTint="BF"/>
          <w:left w:val="single" w:sz="8" w:space="0" w:color="999999" w:themeColor="accent6" w:themeTint="BF"/>
          <w:bottom w:val="single" w:sz="8" w:space="0" w:color="999999" w:themeColor="accent6" w:themeTint="BF"/>
          <w:right w:val="single" w:sz="8" w:space="0" w:color="999999" w:themeColor="accent6" w:themeTint="BF"/>
          <w:insideH w:val="nil"/>
          <w:insideV w:val="nil"/>
        </w:tcBorders>
        <w:shd w:val="clear" w:color="auto" w:fill="777777" w:themeFill="accent6"/>
      </w:tcPr>
    </w:tblStylePr>
    <w:tblStylePr w:type="lastRow">
      <w:pPr>
        <w:spacing w:before="0" w:after="0" w:line="240" w:lineRule="auto"/>
      </w:pPr>
      <w:rPr>
        <w:b/>
        <w:bCs/>
      </w:rPr>
      <w:tblPr/>
      <w:tcPr>
        <w:tcBorders>
          <w:top w:val="double" w:sz="6" w:space="0" w:color="999999" w:themeColor="accent6" w:themeTint="BF"/>
          <w:left w:val="single" w:sz="8" w:space="0" w:color="999999" w:themeColor="accent6" w:themeTint="BF"/>
          <w:bottom w:val="single" w:sz="8" w:space="0" w:color="999999" w:themeColor="accent6" w:themeTint="BF"/>
          <w:right w:val="single" w:sz="8" w:space="0" w:color="99999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DDD" w:themeFill="accent6" w:themeFillTint="3F"/>
      </w:tcPr>
    </w:tblStylePr>
    <w:tblStylePr w:type="band1Horz">
      <w:tblPr/>
      <w:tcPr>
        <w:tcBorders>
          <w:insideH w:val="nil"/>
          <w:insideV w:val="nil"/>
        </w:tcBorders>
        <w:shd w:val="clear" w:color="auto" w:fill="DDDDDD"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E07762"/>
    <w:pPr>
      <w:spacing w:line="240" w:lineRule="auto"/>
    </w:pPr>
    <w:tblPr>
      <w:tblStyleRowBandSize w:val="1"/>
      <w:tblStyleColBandSize w:val="1"/>
      <w:tblBorders>
        <w:top w:val="single" w:sz="8" w:space="0" w:color="EDEDED" w:themeColor="accent5" w:themeTint="BF"/>
        <w:left w:val="single" w:sz="8" w:space="0" w:color="EDEDED" w:themeColor="accent5" w:themeTint="BF"/>
        <w:bottom w:val="single" w:sz="8" w:space="0" w:color="EDEDED" w:themeColor="accent5" w:themeTint="BF"/>
        <w:right w:val="single" w:sz="8" w:space="0" w:color="EDEDED" w:themeColor="accent5" w:themeTint="BF"/>
        <w:insideH w:val="single" w:sz="8" w:space="0" w:color="EDEDED" w:themeColor="accent5" w:themeTint="BF"/>
      </w:tblBorders>
    </w:tblPr>
    <w:tblStylePr w:type="firstRow">
      <w:pPr>
        <w:spacing w:before="0" w:after="0" w:line="240" w:lineRule="auto"/>
      </w:pPr>
      <w:rPr>
        <w:b/>
        <w:bCs/>
        <w:color w:val="FFFFFF" w:themeColor="background1"/>
      </w:rPr>
      <w:tblPr/>
      <w:tcPr>
        <w:tcBorders>
          <w:top w:val="single" w:sz="8" w:space="0" w:color="EDEDED" w:themeColor="accent5" w:themeTint="BF"/>
          <w:left w:val="single" w:sz="8" w:space="0" w:color="EDEDED" w:themeColor="accent5" w:themeTint="BF"/>
          <w:bottom w:val="single" w:sz="8" w:space="0" w:color="EDEDED" w:themeColor="accent5" w:themeTint="BF"/>
          <w:right w:val="single" w:sz="8" w:space="0" w:color="EDEDED" w:themeColor="accent5" w:themeTint="BF"/>
          <w:insideH w:val="nil"/>
          <w:insideV w:val="nil"/>
        </w:tcBorders>
        <w:shd w:val="clear" w:color="auto" w:fill="E8E8E8" w:themeFill="accent5"/>
      </w:tcPr>
    </w:tblStylePr>
    <w:tblStylePr w:type="lastRow">
      <w:pPr>
        <w:spacing w:before="0" w:after="0" w:line="240" w:lineRule="auto"/>
      </w:pPr>
      <w:rPr>
        <w:b/>
        <w:bCs/>
      </w:rPr>
      <w:tblPr/>
      <w:tcPr>
        <w:tcBorders>
          <w:top w:val="double" w:sz="6" w:space="0" w:color="EDEDED" w:themeColor="accent5" w:themeTint="BF"/>
          <w:left w:val="single" w:sz="8" w:space="0" w:color="EDEDED" w:themeColor="accent5" w:themeTint="BF"/>
          <w:bottom w:val="single" w:sz="8" w:space="0" w:color="EDEDED" w:themeColor="accent5" w:themeTint="BF"/>
          <w:right w:val="single" w:sz="8" w:space="0" w:color="EDED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9F9" w:themeFill="accent5" w:themeFillTint="3F"/>
      </w:tcPr>
    </w:tblStylePr>
    <w:tblStylePr w:type="band1Horz">
      <w:tblPr/>
      <w:tcPr>
        <w:tcBorders>
          <w:insideH w:val="nil"/>
          <w:insideV w:val="nil"/>
        </w:tcBorders>
        <w:shd w:val="clear" w:color="auto" w:fill="F9F9F9"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E07762"/>
    <w:pPr>
      <w:spacing w:line="240" w:lineRule="auto"/>
    </w:pPr>
    <w:tblPr>
      <w:tblStyleRowBandSize w:val="1"/>
      <w:tblStyleColBandSize w:val="1"/>
      <w:tblBorders>
        <w:top w:val="single" w:sz="8" w:space="0" w:color="B2B2B1" w:themeColor="accent4" w:themeTint="BF"/>
        <w:left w:val="single" w:sz="8" w:space="0" w:color="B2B2B1" w:themeColor="accent4" w:themeTint="BF"/>
        <w:bottom w:val="single" w:sz="8" w:space="0" w:color="B2B2B1" w:themeColor="accent4" w:themeTint="BF"/>
        <w:right w:val="single" w:sz="8" w:space="0" w:color="B2B2B1" w:themeColor="accent4" w:themeTint="BF"/>
        <w:insideH w:val="single" w:sz="8" w:space="0" w:color="B2B2B1" w:themeColor="accent4" w:themeTint="BF"/>
      </w:tblBorders>
    </w:tblPr>
    <w:tblStylePr w:type="firstRow">
      <w:pPr>
        <w:spacing w:before="0" w:after="0" w:line="240" w:lineRule="auto"/>
      </w:pPr>
      <w:rPr>
        <w:b/>
        <w:bCs/>
        <w:color w:val="FFFFFF" w:themeColor="background1"/>
      </w:rPr>
      <w:tblPr/>
      <w:tcPr>
        <w:tcBorders>
          <w:top w:val="single" w:sz="8" w:space="0" w:color="B2B2B1" w:themeColor="accent4" w:themeTint="BF"/>
          <w:left w:val="single" w:sz="8" w:space="0" w:color="B2B2B1" w:themeColor="accent4" w:themeTint="BF"/>
          <w:bottom w:val="single" w:sz="8" w:space="0" w:color="B2B2B1" w:themeColor="accent4" w:themeTint="BF"/>
          <w:right w:val="single" w:sz="8" w:space="0" w:color="B2B2B1" w:themeColor="accent4" w:themeTint="BF"/>
          <w:insideH w:val="nil"/>
          <w:insideV w:val="nil"/>
        </w:tcBorders>
        <w:shd w:val="clear" w:color="auto" w:fill="999998" w:themeFill="accent4"/>
      </w:tcPr>
    </w:tblStylePr>
    <w:tblStylePr w:type="lastRow">
      <w:pPr>
        <w:spacing w:before="0" w:after="0" w:line="240" w:lineRule="auto"/>
      </w:pPr>
      <w:rPr>
        <w:b/>
        <w:bCs/>
      </w:rPr>
      <w:tblPr/>
      <w:tcPr>
        <w:tcBorders>
          <w:top w:val="double" w:sz="6" w:space="0" w:color="B2B2B1" w:themeColor="accent4" w:themeTint="BF"/>
          <w:left w:val="single" w:sz="8" w:space="0" w:color="B2B2B1" w:themeColor="accent4" w:themeTint="BF"/>
          <w:bottom w:val="single" w:sz="8" w:space="0" w:color="B2B2B1" w:themeColor="accent4" w:themeTint="BF"/>
          <w:right w:val="single" w:sz="8" w:space="0" w:color="B2B2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4" w:themeFillTint="3F"/>
      </w:tcPr>
    </w:tblStylePr>
    <w:tblStylePr w:type="band1Horz">
      <w:tblPr/>
      <w:tcPr>
        <w:tcBorders>
          <w:insideH w:val="nil"/>
          <w:insideV w:val="nil"/>
        </w:tcBorders>
        <w:shd w:val="clear" w:color="auto" w:fill="E5E5E5"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E07762"/>
    <w:pPr>
      <w:spacing w:line="240" w:lineRule="auto"/>
    </w:pPr>
    <w:tblPr>
      <w:tblStyleRowBandSize w:val="1"/>
      <w:tblStyleColBandSize w:val="1"/>
      <w:tblBorders>
        <w:top w:val="single" w:sz="8" w:space="0" w:color="F1FAF8" w:themeColor="accent3" w:themeTint="BF"/>
        <w:left w:val="single" w:sz="8" w:space="0" w:color="F1FAF8" w:themeColor="accent3" w:themeTint="BF"/>
        <w:bottom w:val="single" w:sz="8" w:space="0" w:color="F1FAF8" w:themeColor="accent3" w:themeTint="BF"/>
        <w:right w:val="single" w:sz="8" w:space="0" w:color="F1FAF8" w:themeColor="accent3" w:themeTint="BF"/>
        <w:insideH w:val="single" w:sz="8" w:space="0" w:color="F1FAF8" w:themeColor="accent3" w:themeTint="BF"/>
      </w:tblBorders>
    </w:tblPr>
    <w:tblStylePr w:type="firstRow">
      <w:pPr>
        <w:spacing w:before="0" w:after="0" w:line="240" w:lineRule="auto"/>
      </w:pPr>
      <w:rPr>
        <w:b/>
        <w:bCs/>
        <w:color w:val="FFFFFF" w:themeColor="background1"/>
      </w:rPr>
      <w:tblPr/>
      <w:tcPr>
        <w:tcBorders>
          <w:top w:val="single" w:sz="8" w:space="0" w:color="F1FAF8" w:themeColor="accent3" w:themeTint="BF"/>
          <w:left w:val="single" w:sz="8" w:space="0" w:color="F1FAF8" w:themeColor="accent3" w:themeTint="BF"/>
          <w:bottom w:val="single" w:sz="8" w:space="0" w:color="F1FAF8" w:themeColor="accent3" w:themeTint="BF"/>
          <w:right w:val="single" w:sz="8" w:space="0" w:color="F1FAF8" w:themeColor="accent3" w:themeTint="BF"/>
          <w:insideH w:val="nil"/>
          <w:insideV w:val="nil"/>
        </w:tcBorders>
        <w:shd w:val="clear" w:color="auto" w:fill="EDF9F6" w:themeFill="accent3"/>
      </w:tcPr>
    </w:tblStylePr>
    <w:tblStylePr w:type="lastRow">
      <w:pPr>
        <w:spacing w:before="0" w:after="0" w:line="240" w:lineRule="auto"/>
      </w:pPr>
      <w:rPr>
        <w:b/>
        <w:bCs/>
      </w:rPr>
      <w:tblPr/>
      <w:tcPr>
        <w:tcBorders>
          <w:top w:val="double" w:sz="6" w:space="0" w:color="F1FAF8" w:themeColor="accent3" w:themeTint="BF"/>
          <w:left w:val="single" w:sz="8" w:space="0" w:color="F1FAF8" w:themeColor="accent3" w:themeTint="BF"/>
          <w:bottom w:val="single" w:sz="8" w:space="0" w:color="F1FAF8" w:themeColor="accent3" w:themeTint="BF"/>
          <w:right w:val="single" w:sz="8" w:space="0" w:color="F1FAF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DFC" w:themeFill="accent3" w:themeFillTint="3F"/>
      </w:tcPr>
    </w:tblStylePr>
    <w:tblStylePr w:type="band1Horz">
      <w:tblPr/>
      <w:tcPr>
        <w:tcBorders>
          <w:insideH w:val="nil"/>
          <w:insideV w:val="nil"/>
        </w:tcBorders>
        <w:shd w:val="clear" w:color="auto" w:fill="FAFDFC"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E07762"/>
    <w:pPr>
      <w:spacing w:line="240" w:lineRule="auto"/>
    </w:pPr>
    <w:tblPr>
      <w:tblStyleRowBandSize w:val="1"/>
      <w:tblStyleColBandSize w:val="1"/>
      <w:tblBorders>
        <w:top w:val="single" w:sz="8" w:space="0" w:color="BAEADD" w:themeColor="accent2" w:themeTint="BF"/>
        <w:left w:val="single" w:sz="8" w:space="0" w:color="BAEADD" w:themeColor="accent2" w:themeTint="BF"/>
        <w:bottom w:val="single" w:sz="8" w:space="0" w:color="BAEADD" w:themeColor="accent2" w:themeTint="BF"/>
        <w:right w:val="single" w:sz="8" w:space="0" w:color="BAEADD" w:themeColor="accent2" w:themeTint="BF"/>
        <w:insideH w:val="single" w:sz="8" w:space="0" w:color="BAEADD" w:themeColor="accent2" w:themeTint="BF"/>
      </w:tblBorders>
    </w:tblPr>
    <w:tblStylePr w:type="firstRow">
      <w:pPr>
        <w:spacing w:before="0" w:after="0" w:line="240" w:lineRule="auto"/>
      </w:pPr>
      <w:rPr>
        <w:b/>
        <w:bCs/>
        <w:color w:val="FFFFFF" w:themeColor="background1"/>
      </w:rPr>
      <w:tblPr/>
      <w:tcPr>
        <w:tcBorders>
          <w:top w:val="single" w:sz="8" w:space="0" w:color="BAEADD" w:themeColor="accent2" w:themeTint="BF"/>
          <w:left w:val="single" w:sz="8" w:space="0" w:color="BAEADD" w:themeColor="accent2" w:themeTint="BF"/>
          <w:bottom w:val="single" w:sz="8" w:space="0" w:color="BAEADD" w:themeColor="accent2" w:themeTint="BF"/>
          <w:right w:val="single" w:sz="8" w:space="0" w:color="BAEADD" w:themeColor="accent2" w:themeTint="BF"/>
          <w:insideH w:val="nil"/>
          <w:insideV w:val="nil"/>
        </w:tcBorders>
        <w:shd w:val="clear" w:color="auto" w:fill="A4E3D3" w:themeFill="accent2"/>
      </w:tcPr>
    </w:tblStylePr>
    <w:tblStylePr w:type="lastRow">
      <w:pPr>
        <w:spacing w:before="0" w:after="0" w:line="240" w:lineRule="auto"/>
      </w:pPr>
      <w:rPr>
        <w:b/>
        <w:bCs/>
      </w:rPr>
      <w:tblPr/>
      <w:tcPr>
        <w:tcBorders>
          <w:top w:val="double" w:sz="6" w:space="0" w:color="BAEADD" w:themeColor="accent2" w:themeTint="BF"/>
          <w:left w:val="single" w:sz="8" w:space="0" w:color="BAEADD" w:themeColor="accent2" w:themeTint="BF"/>
          <w:bottom w:val="single" w:sz="8" w:space="0" w:color="BAEADD" w:themeColor="accent2" w:themeTint="BF"/>
          <w:right w:val="single" w:sz="8" w:space="0" w:color="BAEAD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8F4" w:themeFill="accent2" w:themeFillTint="3F"/>
      </w:tcPr>
    </w:tblStylePr>
    <w:tblStylePr w:type="band1Horz">
      <w:tblPr/>
      <w:tcPr>
        <w:tcBorders>
          <w:insideH w:val="nil"/>
          <w:insideV w:val="nil"/>
        </w:tcBorders>
        <w:shd w:val="clear" w:color="auto" w:fill="E8F8F4"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D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777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777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777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777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BB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BBB" w:themeFill="accent6" w:themeFillTint="7F"/>
      </w:tcPr>
    </w:tblStylePr>
  </w:style>
  <w:style w:type="table" w:styleId="Gemiddeldraster3-accent5">
    <w:name w:val="Medium Grid 3 Accent 5"/>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E8E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E8E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E8E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E8E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3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3F3" w:themeFill="accent5" w:themeFillTint="7F"/>
      </w:tcPr>
    </w:tblStylePr>
  </w:style>
  <w:style w:type="table" w:styleId="Gemiddeldraster3-accent4">
    <w:name w:val="Medium Grid 3 Accent 4"/>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9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9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9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9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CB" w:themeFill="accent4" w:themeFillTint="7F"/>
      </w:tcPr>
    </w:tblStylePr>
  </w:style>
  <w:style w:type="table" w:styleId="Gemiddeldraster3-accent3">
    <w:name w:val="Medium Grid 3 Accent 3"/>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D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9F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9F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9F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9F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CF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CFA" w:themeFill="accent3" w:themeFillTint="7F"/>
      </w:tcPr>
    </w:tblStylePr>
  </w:style>
  <w:style w:type="table" w:styleId="Gemiddeldraster3-accent2">
    <w:name w:val="Medium Grid 3 Accent 2"/>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8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4E3D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4E3D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4E3D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4E3D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F1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F1E9" w:themeFill="accent2" w:themeFillTint="7F"/>
      </w:tcPr>
    </w:tblStylePr>
  </w:style>
  <w:style w:type="table" w:styleId="Gemiddeldraster3-accent1">
    <w:name w:val="Medium Grid 3 Accent 1"/>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C7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C7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C7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C7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E3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E3D2" w:themeFill="accent1" w:themeFillTint="7F"/>
      </w:tcPr>
    </w:tblStylePr>
  </w:style>
  <w:style w:type="table" w:styleId="Gemiddeldraster2-accent6">
    <w:name w:val="Medium Grid 2 Accent 6"/>
    <w:basedOn w:val="Standaardtabel"/>
    <w:uiPriority w:val="68"/>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777777" w:themeColor="accent6"/>
        <w:left w:val="single" w:sz="8" w:space="0" w:color="777777" w:themeColor="accent6"/>
        <w:bottom w:val="single" w:sz="8" w:space="0" w:color="777777" w:themeColor="accent6"/>
        <w:right w:val="single" w:sz="8" w:space="0" w:color="777777" w:themeColor="accent6"/>
        <w:insideH w:val="single" w:sz="8" w:space="0" w:color="777777" w:themeColor="accent6"/>
        <w:insideV w:val="single" w:sz="8" w:space="0" w:color="777777" w:themeColor="accent6"/>
      </w:tblBorders>
    </w:tblPr>
    <w:tcPr>
      <w:shd w:val="clear" w:color="auto" w:fill="DDDDDD" w:themeFill="accent6" w:themeFillTint="3F"/>
    </w:tcPr>
    <w:tblStylePr w:type="firstRow">
      <w:rPr>
        <w:b/>
        <w:bCs/>
        <w:color w:val="1D1D1B" w:themeColor="text1"/>
      </w:rPr>
      <w:tblPr/>
      <w:tcPr>
        <w:shd w:val="clear" w:color="auto" w:fill="F1F1F1" w:themeFill="accent6" w:themeFillTint="19"/>
      </w:tcPr>
    </w:tblStylePr>
    <w:tblStylePr w:type="lastRow">
      <w:rPr>
        <w:b/>
        <w:bCs/>
        <w:color w:val="1D1D1B" w:themeColor="text1"/>
      </w:rPr>
      <w:tblPr/>
      <w:tcPr>
        <w:tcBorders>
          <w:top w:val="single" w:sz="12" w:space="0" w:color="1D1D1B" w:themeColor="text1"/>
          <w:left w:val="nil"/>
          <w:bottom w:val="nil"/>
          <w:right w:val="nil"/>
          <w:insideH w:val="nil"/>
          <w:insideV w:val="nil"/>
        </w:tcBorders>
        <w:shd w:val="clear" w:color="auto" w:fill="FFFFFF" w:themeFill="background1"/>
      </w:tcPr>
    </w:tblStylePr>
    <w:tblStylePr w:type="firstCol">
      <w:rPr>
        <w:b/>
        <w:bCs/>
        <w:color w:val="1D1D1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1D1B" w:themeColor="text1"/>
      </w:rPr>
      <w:tblPr/>
      <w:tcPr>
        <w:tcBorders>
          <w:top w:val="nil"/>
          <w:left w:val="nil"/>
          <w:bottom w:val="nil"/>
          <w:right w:val="nil"/>
          <w:insideH w:val="nil"/>
          <w:insideV w:val="nil"/>
        </w:tcBorders>
        <w:shd w:val="clear" w:color="auto" w:fill="E3E3E3" w:themeFill="accent6" w:themeFillTint="33"/>
      </w:tcPr>
    </w:tblStylePr>
    <w:tblStylePr w:type="band1Vert">
      <w:tblPr/>
      <w:tcPr>
        <w:shd w:val="clear" w:color="auto" w:fill="BBBBBB" w:themeFill="accent6" w:themeFillTint="7F"/>
      </w:tcPr>
    </w:tblStylePr>
    <w:tblStylePr w:type="band1Horz">
      <w:tblPr/>
      <w:tcPr>
        <w:tcBorders>
          <w:insideH w:val="single" w:sz="6" w:space="0" w:color="777777" w:themeColor="accent6"/>
          <w:insideV w:val="single" w:sz="6" w:space="0" w:color="777777" w:themeColor="accent6"/>
        </w:tcBorders>
        <w:shd w:val="clear" w:color="auto" w:fill="BBBBBB"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E8E8E8" w:themeColor="accent5"/>
        <w:left w:val="single" w:sz="8" w:space="0" w:color="E8E8E8" w:themeColor="accent5"/>
        <w:bottom w:val="single" w:sz="8" w:space="0" w:color="E8E8E8" w:themeColor="accent5"/>
        <w:right w:val="single" w:sz="8" w:space="0" w:color="E8E8E8" w:themeColor="accent5"/>
        <w:insideH w:val="single" w:sz="8" w:space="0" w:color="E8E8E8" w:themeColor="accent5"/>
        <w:insideV w:val="single" w:sz="8" w:space="0" w:color="E8E8E8" w:themeColor="accent5"/>
      </w:tblBorders>
    </w:tblPr>
    <w:tcPr>
      <w:shd w:val="clear" w:color="auto" w:fill="F9F9F9" w:themeFill="accent5" w:themeFillTint="3F"/>
    </w:tcPr>
    <w:tblStylePr w:type="firstRow">
      <w:rPr>
        <w:b/>
        <w:bCs/>
        <w:color w:val="1D1D1B" w:themeColor="text1"/>
      </w:rPr>
      <w:tblPr/>
      <w:tcPr>
        <w:shd w:val="clear" w:color="auto" w:fill="FCFCFC" w:themeFill="accent5" w:themeFillTint="19"/>
      </w:tcPr>
    </w:tblStylePr>
    <w:tblStylePr w:type="lastRow">
      <w:rPr>
        <w:b/>
        <w:bCs/>
        <w:color w:val="1D1D1B" w:themeColor="text1"/>
      </w:rPr>
      <w:tblPr/>
      <w:tcPr>
        <w:tcBorders>
          <w:top w:val="single" w:sz="12" w:space="0" w:color="1D1D1B" w:themeColor="text1"/>
          <w:left w:val="nil"/>
          <w:bottom w:val="nil"/>
          <w:right w:val="nil"/>
          <w:insideH w:val="nil"/>
          <w:insideV w:val="nil"/>
        </w:tcBorders>
        <w:shd w:val="clear" w:color="auto" w:fill="FFFFFF" w:themeFill="background1"/>
      </w:tcPr>
    </w:tblStylePr>
    <w:tblStylePr w:type="firstCol">
      <w:rPr>
        <w:b/>
        <w:bCs/>
        <w:color w:val="1D1D1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1D1B"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3F3F3" w:themeFill="accent5" w:themeFillTint="7F"/>
      </w:tcPr>
    </w:tblStylePr>
    <w:tblStylePr w:type="band1Horz">
      <w:tblPr/>
      <w:tcPr>
        <w:tcBorders>
          <w:insideH w:val="single" w:sz="6" w:space="0" w:color="E8E8E8" w:themeColor="accent5"/>
          <w:insideV w:val="single" w:sz="6" w:space="0" w:color="E8E8E8" w:themeColor="accent5"/>
        </w:tcBorders>
        <w:shd w:val="clear" w:color="auto" w:fill="F3F3F3"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999998" w:themeColor="accent4"/>
        <w:left w:val="single" w:sz="8" w:space="0" w:color="999998" w:themeColor="accent4"/>
        <w:bottom w:val="single" w:sz="8" w:space="0" w:color="999998" w:themeColor="accent4"/>
        <w:right w:val="single" w:sz="8" w:space="0" w:color="999998" w:themeColor="accent4"/>
        <w:insideH w:val="single" w:sz="8" w:space="0" w:color="999998" w:themeColor="accent4"/>
        <w:insideV w:val="single" w:sz="8" w:space="0" w:color="999998" w:themeColor="accent4"/>
      </w:tblBorders>
    </w:tblPr>
    <w:tcPr>
      <w:shd w:val="clear" w:color="auto" w:fill="E5E5E5" w:themeFill="accent4" w:themeFillTint="3F"/>
    </w:tcPr>
    <w:tblStylePr w:type="firstRow">
      <w:rPr>
        <w:b/>
        <w:bCs/>
        <w:color w:val="1D1D1B" w:themeColor="text1"/>
      </w:rPr>
      <w:tblPr/>
      <w:tcPr>
        <w:shd w:val="clear" w:color="auto" w:fill="F5F5F4" w:themeFill="accent4" w:themeFillTint="19"/>
      </w:tcPr>
    </w:tblStylePr>
    <w:tblStylePr w:type="lastRow">
      <w:rPr>
        <w:b/>
        <w:bCs/>
        <w:color w:val="1D1D1B" w:themeColor="text1"/>
      </w:rPr>
      <w:tblPr/>
      <w:tcPr>
        <w:tcBorders>
          <w:top w:val="single" w:sz="12" w:space="0" w:color="1D1D1B" w:themeColor="text1"/>
          <w:left w:val="nil"/>
          <w:bottom w:val="nil"/>
          <w:right w:val="nil"/>
          <w:insideH w:val="nil"/>
          <w:insideV w:val="nil"/>
        </w:tcBorders>
        <w:shd w:val="clear" w:color="auto" w:fill="FFFFFF" w:themeFill="background1"/>
      </w:tcPr>
    </w:tblStylePr>
    <w:tblStylePr w:type="firstCol">
      <w:rPr>
        <w:b/>
        <w:bCs/>
        <w:color w:val="1D1D1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1D1B" w:themeColor="text1"/>
      </w:rPr>
      <w:tblPr/>
      <w:tcPr>
        <w:tcBorders>
          <w:top w:val="nil"/>
          <w:left w:val="nil"/>
          <w:bottom w:val="nil"/>
          <w:right w:val="nil"/>
          <w:insideH w:val="nil"/>
          <w:insideV w:val="nil"/>
        </w:tcBorders>
        <w:shd w:val="clear" w:color="auto" w:fill="EAEAEA" w:themeFill="accent4" w:themeFillTint="33"/>
      </w:tcPr>
    </w:tblStylePr>
    <w:tblStylePr w:type="band1Vert">
      <w:tblPr/>
      <w:tcPr>
        <w:shd w:val="clear" w:color="auto" w:fill="CCCCCB" w:themeFill="accent4" w:themeFillTint="7F"/>
      </w:tcPr>
    </w:tblStylePr>
    <w:tblStylePr w:type="band1Horz">
      <w:tblPr/>
      <w:tcPr>
        <w:tcBorders>
          <w:insideH w:val="single" w:sz="6" w:space="0" w:color="999998" w:themeColor="accent4"/>
          <w:insideV w:val="single" w:sz="6" w:space="0" w:color="999998" w:themeColor="accent4"/>
        </w:tcBorders>
        <w:shd w:val="clear" w:color="auto" w:fill="CCCCCB"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EDF9F6" w:themeColor="accent3"/>
        <w:left w:val="single" w:sz="8" w:space="0" w:color="EDF9F6" w:themeColor="accent3"/>
        <w:bottom w:val="single" w:sz="8" w:space="0" w:color="EDF9F6" w:themeColor="accent3"/>
        <w:right w:val="single" w:sz="8" w:space="0" w:color="EDF9F6" w:themeColor="accent3"/>
        <w:insideH w:val="single" w:sz="8" w:space="0" w:color="EDF9F6" w:themeColor="accent3"/>
        <w:insideV w:val="single" w:sz="8" w:space="0" w:color="EDF9F6" w:themeColor="accent3"/>
      </w:tblBorders>
    </w:tblPr>
    <w:tcPr>
      <w:shd w:val="clear" w:color="auto" w:fill="FAFDFC" w:themeFill="accent3" w:themeFillTint="3F"/>
    </w:tcPr>
    <w:tblStylePr w:type="firstRow">
      <w:rPr>
        <w:b/>
        <w:bCs/>
        <w:color w:val="1D1D1B" w:themeColor="text1"/>
      </w:rPr>
      <w:tblPr/>
      <w:tcPr>
        <w:shd w:val="clear" w:color="auto" w:fill="FDFEFD" w:themeFill="accent3" w:themeFillTint="19"/>
      </w:tcPr>
    </w:tblStylePr>
    <w:tblStylePr w:type="lastRow">
      <w:rPr>
        <w:b/>
        <w:bCs/>
        <w:color w:val="1D1D1B" w:themeColor="text1"/>
      </w:rPr>
      <w:tblPr/>
      <w:tcPr>
        <w:tcBorders>
          <w:top w:val="single" w:sz="12" w:space="0" w:color="1D1D1B" w:themeColor="text1"/>
          <w:left w:val="nil"/>
          <w:bottom w:val="nil"/>
          <w:right w:val="nil"/>
          <w:insideH w:val="nil"/>
          <w:insideV w:val="nil"/>
        </w:tcBorders>
        <w:shd w:val="clear" w:color="auto" w:fill="FFFFFF" w:themeFill="background1"/>
      </w:tcPr>
    </w:tblStylePr>
    <w:tblStylePr w:type="firstCol">
      <w:rPr>
        <w:b/>
        <w:bCs/>
        <w:color w:val="1D1D1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1D1B" w:themeColor="text1"/>
      </w:rPr>
      <w:tblPr/>
      <w:tcPr>
        <w:tcBorders>
          <w:top w:val="nil"/>
          <w:left w:val="nil"/>
          <w:bottom w:val="nil"/>
          <w:right w:val="nil"/>
          <w:insideH w:val="nil"/>
          <w:insideV w:val="nil"/>
        </w:tcBorders>
        <w:shd w:val="clear" w:color="auto" w:fill="FBFDFD" w:themeFill="accent3" w:themeFillTint="33"/>
      </w:tcPr>
    </w:tblStylePr>
    <w:tblStylePr w:type="band1Vert">
      <w:tblPr/>
      <w:tcPr>
        <w:shd w:val="clear" w:color="auto" w:fill="F6FCFA" w:themeFill="accent3" w:themeFillTint="7F"/>
      </w:tcPr>
    </w:tblStylePr>
    <w:tblStylePr w:type="band1Horz">
      <w:tblPr/>
      <w:tcPr>
        <w:tcBorders>
          <w:insideH w:val="single" w:sz="6" w:space="0" w:color="EDF9F6" w:themeColor="accent3"/>
          <w:insideV w:val="single" w:sz="6" w:space="0" w:color="EDF9F6" w:themeColor="accent3"/>
        </w:tcBorders>
        <w:shd w:val="clear" w:color="auto" w:fill="F6FCFA"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A4E3D3" w:themeColor="accent2"/>
        <w:left w:val="single" w:sz="8" w:space="0" w:color="A4E3D3" w:themeColor="accent2"/>
        <w:bottom w:val="single" w:sz="8" w:space="0" w:color="A4E3D3" w:themeColor="accent2"/>
        <w:right w:val="single" w:sz="8" w:space="0" w:color="A4E3D3" w:themeColor="accent2"/>
        <w:insideH w:val="single" w:sz="8" w:space="0" w:color="A4E3D3" w:themeColor="accent2"/>
        <w:insideV w:val="single" w:sz="8" w:space="0" w:color="A4E3D3" w:themeColor="accent2"/>
      </w:tblBorders>
    </w:tblPr>
    <w:tcPr>
      <w:shd w:val="clear" w:color="auto" w:fill="E8F8F4" w:themeFill="accent2" w:themeFillTint="3F"/>
    </w:tcPr>
    <w:tblStylePr w:type="firstRow">
      <w:rPr>
        <w:b/>
        <w:bCs/>
        <w:color w:val="1D1D1B" w:themeColor="text1"/>
      </w:rPr>
      <w:tblPr/>
      <w:tcPr>
        <w:shd w:val="clear" w:color="auto" w:fill="F6FCFA" w:themeFill="accent2" w:themeFillTint="19"/>
      </w:tcPr>
    </w:tblStylePr>
    <w:tblStylePr w:type="lastRow">
      <w:rPr>
        <w:b/>
        <w:bCs/>
        <w:color w:val="1D1D1B" w:themeColor="text1"/>
      </w:rPr>
      <w:tblPr/>
      <w:tcPr>
        <w:tcBorders>
          <w:top w:val="single" w:sz="12" w:space="0" w:color="1D1D1B" w:themeColor="text1"/>
          <w:left w:val="nil"/>
          <w:bottom w:val="nil"/>
          <w:right w:val="nil"/>
          <w:insideH w:val="nil"/>
          <w:insideV w:val="nil"/>
        </w:tcBorders>
        <w:shd w:val="clear" w:color="auto" w:fill="FFFFFF" w:themeFill="background1"/>
      </w:tcPr>
    </w:tblStylePr>
    <w:tblStylePr w:type="firstCol">
      <w:rPr>
        <w:b/>
        <w:bCs/>
        <w:color w:val="1D1D1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1D1B" w:themeColor="text1"/>
      </w:rPr>
      <w:tblPr/>
      <w:tcPr>
        <w:tcBorders>
          <w:top w:val="nil"/>
          <w:left w:val="nil"/>
          <w:bottom w:val="nil"/>
          <w:right w:val="nil"/>
          <w:insideH w:val="nil"/>
          <w:insideV w:val="nil"/>
        </w:tcBorders>
        <w:shd w:val="clear" w:color="auto" w:fill="ECF9F6" w:themeFill="accent2" w:themeFillTint="33"/>
      </w:tcPr>
    </w:tblStylePr>
    <w:tblStylePr w:type="band1Vert">
      <w:tblPr/>
      <w:tcPr>
        <w:shd w:val="clear" w:color="auto" w:fill="D1F1E9" w:themeFill="accent2" w:themeFillTint="7F"/>
      </w:tcPr>
    </w:tblStylePr>
    <w:tblStylePr w:type="band1Horz">
      <w:tblPr/>
      <w:tcPr>
        <w:tcBorders>
          <w:insideH w:val="single" w:sz="6" w:space="0" w:color="A4E3D3" w:themeColor="accent2"/>
          <w:insideV w:val="single" w:sz="6" w:space="0" w:color="A4E3D3" w:themeColor="accent2"/>
        </w:tcBorders>
        <w:shd w:val="clear" w:color="auto" w:fill="D1F1E9"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E07762"/>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4AC7A7" w:themeColor="accent1"/>
        <w:left w:val="single" w:sz="8" w:space="0" w:color="4AC7A7" w:themeColor="accent1"/>
        <w:bottom w:val="single" w:sz="8" w:space="0" w:color="4AC7A7" w:themeColor="accent1"/>
        <w:right w:val="single" w:sz="8" w:space="0" w:color="4AC7A7" w:themeColor="accent1"/>
        <w:insideH w:val="single" w:sz="8" w:space="0" w:color="4AC7A7" w:themeColor="accent1"/>
        <w:insideV w:val="single" w:sz="8" w:space="0" w:color="4AC7A7" w:themeColor="accent1"/>
      </w:tblBorders>
    </w:tblPr>
    <w:tcPr>
      <w:shd w:val="clear" w:color="auto" w:fill="D2F1E9" w:themeFill="accent1" w:themeFillTint="3F"/>
    </w:tcPr>
    <w:tblStylePr w:type="firstRow">
      <w:rPr>
        <w:b/>
        <w:bCs/>
        <w:color w:val="1D1D1B" w:themeColor="text1"/>
      </w:rPr>
      <w:tblPr/>
      <w:tcPr>
        <w:shd w:val="clear" w:color="auto" w:fill="EDF9F6" w:themeFill="accent1" w:themeFillTint="19"/>
      </w:tcPr>
    </w:tblStylePr>
    <w:tblStylePr w:type="lastRow">
      <w:rPr>
        <w:b/>
        <w:bCs/>
        <w:color w:val="1D1D1B" w:themeColor="text1"/>
      </w:rPr>
      <w:tblPr/>
      <w:tcPr>
        <w:tcBorders>
          <w:top w:val="single" w:sz="12" w:space="0" w:color="1D1D1B" w:themeColor="text1"/>
          <w:left w:val="nil"/>
          <w:bottom w:val="nil"/>
          <w:right w:val="nil"/>
          <w:insideH w:val="nil"/>
          <w:insideV w:val="nil"/>
        </w:tcBorders>
        <w:shd w:val="clear" w:color="auto" w:fill="FFFFFF" w:themeFill="background1"/>
      </w:tcPr>
    </w:tblStylePr>
    <w:tblStylePr w:type="firstCol">
      <w:rPr>
        <w:b/>
        <w:bCs/>
        <w:color w:val="1D1D1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1D1B" w:themeColor="text1"/>
      </w:rPr>
      <w:tblPr/>
      <w:tcPr>
        <w:tcBorders>
          <w:top w:val="nil"/>
          <w:left w:val="nil"/>
          <w:bottom w:val="nil"/>
          <w:right w:val="nil"/>
          <w:insideH w:val="nil"/>
          <w:insideV w:val="nil"/>
        </w:tcBorders>
        <w:shd w:val="clear" w:color="auto" w:fill="DAF3ED" w:themeFill="accent1" w:themeFillTint="33"/>
      </w:tcPr>
    </w:tblStylePr>
    <w:tblStylePr w:type="band1Vert">
      <w:tblPr/>
      <w:tcPr>
        <w:shd w:val="clear" w:color="auto" w:fill="A4E3D2" w:themeFill="accent1" w:themeFillTint="7F"/>
      </w:tcPr>
    </w:tblStylePr>
    <w:tblStylePr w:type="band1Horz">
      <w:tblPr/>
      <w:tcPr>
        <w:tcBorders>
          <w:insideH w:val="single" w:sz="6" w:space="0" w:color="4AC7A7" w:themeColor="accent1"/>
          <w:insideV w:val="single" w:sz="6" w:space="0" w:color="4AC7A7" w:themeColor="accent1"/>
        </w:tcBorders>
        <w:shd w:val="clear" w:color="auto" w:fill="A4E3D2"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semiHidden/>
    <w:rsid w:val="00E07762"/>
    <w:pPr>
      <w:spacing w:line="240" w:lineRule="auto"/>
    </w:pPr>
    <w:tblPr>
      <w:tblStyleRowBandSize w:val="1"/>
      <w:tblStyleColBandSize w:val="1"/>
      <w:tblBorders>
        <w:top w:val="single" w:sz="8" w:space="0" w:color="999999" w:themeColor="accent6" w:themeTint="BF"/>
        <w:left w:val="single" w:sz="8" w:space="0" w:color="999999" w:themeColor="accent6" w:themeTint="BF"/>
        <w:bottom w:val="single" w:sz="8" w:space="0" w:color="999999" w:themeColor="accent6" w:themeTint="BF"/>
        <w:right w:val="single" w:sz="8" w:space="0" w:color="999999" w:themeColor="accent6" w:themeTint="BF"/>
        <w:insideH w:val="single" w:sz="8" w:space="0" w:color="999999" w:themeColor="accent6" w:themeTint="BF"/>
        <w:insideV w:val="single" w:sz="8" w:space="0" w:color="999999" w:themeColor="accent6" w:themeTint="BF"/>
      </w:tblBorders>
    </w:tblPr>
    <w:tcPr>
      <w:shd w:val="clear" w:color="auto" w:fill="DDDDDD" w:themeFill="accent6" w:themeFillTint="3F"/>
    </w:tcPr>
    <w:tblStylePr w:type="firstRow">
      <w:rPr>
        <w:b/>
        <w:bCs/>
      </w:rPr>
    </w:tblStylePr>
    <w:tblStylePr w:type="lastRow">
      <w:rPr>
        <w:b/>
        <w:bCs/>
      </w:rPr>
      <w:tblPr/>
      <w:tcPr>
        <w:tcBorders>
          <w:top w:val="single" w:sz="18" w:space="0" w:color="999999" w:themeColor="accent6" w:themeTint="BF"/>
        </w:tcBorders>
      </w:tcPr>
    </w:tblStylePr>
    <w:tblStylePr w:type="firstCol">
      <w:rPr>
        <w:b/>
        <w:bCs/>
      </w:rPr>
    </w:tblStylePr>
    <w:tblStylePr w:type="lastCol">
      <w:rPr>
        <w:b/>
        <w:bCs/>
      </w:rPr>
    </w:tblStylePr>
    <w:tblStylePr w:type="band1Vert">
      <w:tblPr/>
      <w:tcPr>
        <w:shd w:val="clear" w:color="auto" w:fill="BBBBBB" w:themeFill="accent6" w:themeFillTint="7F"/>
      </w:tcPr>
    </w:tblStylePr>
    <w:tblStylePr w:type="band1Horz">
      <w:tblPr/>
      <w:tcPr>
        <w:shd w:val="clear" w:color="auto" w:fill="BBBBBB" w:themeFill="accent6" w:themeFillTint="7F"/>
      </w:tcPr>
    </w:tblStylePr>
  </w:style>
  <w:style w:type="table" w:styleId="Gemiddeldraster1-accent5">
    <w:name w:val="Medium Grid 1 Accent 5"/>
    <w:basedOn w:val="Standaardtabel"/>
    <w:uiPriority w:val="67"/>
    <w:semiHidden/>
    <w:rsid w:val="00E07762"/>
    <w:pPr>
      <w:spacing w:line="240" w:lineRule="auto"/>
    </w:pPr>
    <w:tblPr>
      <w:tblStyleRowBandSize w:val="1"/>
      <w:tblStyleColBandSize w:val="1"/>
      <w:tblBorders>
        <w:top w:val="single" w:sz="8" w:space="0" w:color="EDEDED" w:themeColor="accent5" w:themeTint="BF"/>
        <w:left w:val="single" w:sz="8" w:space="0" w:color="EDEDED" w:themeColor="accent5" w:themeTint="BF"/>
        <w:bottom w:val="single" w:sz="8" w:space="0" w:color="EDEDED" w:themeColor="accent5" w:themeTint="BF"/>
        <w:right w:val="single" w:sz="8" w:space="0" w:color="EDEDED" w:themeColor="accent5" w:themeTint="BF"/>
        <w:insideH w:val="single" w:sz="8" w:space="0" w:color="EDEDED" w:themeColor="accent5" w:themeTint="BF"/>
        <w:insideV w:val="single" w:sz="8" w:space="0" w:color="EDEDED" w:themeColor="accent5" w:themeTint="BF"/>
      </w:tblBorders>
    </w:tblPr>
    <w:tcPr>
      <w:shd w:val="clear" w:color="auto" w:fill="F9F9F9" w:themeFill="accent5" w:themeFillTint="3F"/>
    </w:tcPr>
    <w:tblStylePr w:type="firstRow">
      <w:rPr>
        <w:b/>
        <w:bCs/>
      </w:rPr>
    </w:tblStylePr>
    <w:tblStylePr w:type="lastRow">
      <w:rPr>
        <w:b/>
        <w:bCs/>
      </w:rPr>
      <w:tblPr/>
      <w:tcPr>
        <w:tcBorders>
          <w:top w:val="single" w:sz="18" w:space="0" w:color="EDEDED" w:themeColor="accent5" w:themeTint="BF"/>
        </w:tcBorders>
      </w:tcPr>
    </w:tblStylePr>
    <w:tblStylePr w:type="firstCol">
      <w:rPr>
        <w:b/>
        <w:bCs/>
      </w:rPr>
    </w:tblStylePr>
    <w:tblStylePr w:type="lastCol">
      <w:rPr>
        <w:b/>
        <w:bCs/>
      </w:rPr>
    </w:tblStylePr>
    <w:tblStylePr w:type="band1Vert">
      <w:tblPr/>
      <w:tcPr>
        <w:shd w:val="clear" w:color="auto" w:fill="F3F3F3" w:themeFill="accent5" w:themeFillTint="7F"/>
      </w:tcPr>
    </w:tblStylePr>
    <w:tblStylePr w:type="band1Horz">
      <w:tblPr/>
      <w:tcPr>
        <w:shd w:val="clear" w:color="auto" w:fill="F3F3F3" w:themeFill="accent5" w:themeFillTint="7F"/>
      </w:tcPr>
    </w:tblStylePr>
  </w:style>
  <w:style w:type="table" w:styleId="Gemiddeldraster1-accent4">
    <w:name w:val="Medium Grid 1 Accent 4"/>
    <w:basedOn w:val="Standaardtabel"/>
    <w:uiPriority w:val="67"/>
    <w:semiHidden/>
    <w:rsid w:val="00E07762"/>
    <w:pPr>
      <w:spacing w:line="240" w:lineRule="auto"/>
    </w:pPr>
    <w:tblPr>
      <w:tblStyleRowBandSize w:val="1"/>
      <w:tblStyleColBandSize w:val="1"/>
      <w:tblBorders>
        <w:top w:val="single" w:sz="8" w:space="0" w:color="B2B2B1" w:themeColor="accent4" w:themeTint="BF"/>
        <w:left w:val="single" w:sz="8" w:space="0" w:color="B2B2B1" w:themeColor="accent4" w:themeTint="BF"/>
        <w:bottom w:val="single" w:sz="8" w:space="0" w:color="B2B2B1" w:themeColor="accent4" w:themeTint="BF"/>
        <w:right w:val="single" w:sz="8" w:space="0" w:color="B2B2B1" w:themeColor="accent4" w:themeTint="BF"/>
        <w:insideH w:val="single" w:sz="8" w:space="0" w:color="B2B2B1" w:themeColor="accent4" w:themeTint="BF"/>
        <w:insideV w:val="single" w:sz="8" w:space="0" w:color="B2B2B1" w:themeColor="accent4" w:themeTint="BF"/>
      </w:tblBorders>
    </w:tblPr>
    <w:tcPr>
      <w:shd w:val="clear" w:color="auto" w:fill="E5E5E5" w:themeFill="accent4" w:themeFillTint="3F"/>
    </w:tcPr>
    <w:tblStylePr w:type="firstRow">
      <w:rPr>
        <w:b/>
        <w:bCs/>
      </w:rPr>
    </w:tblStylePr>
    <w:tblStylePr w:type="lastRow">
      <w:rPr>
        <w:b/>
        <w:bCs/>
      </w:rPr>
      <w:tblPr/>
      <w:tcPr>
        <w:tcBorders>
          <w:top w:val="single" w:sz="18" w:space="0" w:color="B2B2B1" w:themeColor="accent4" w:themeTint="BF"/>
        </w:tcBorders>
      </w:tcPr>
    </w:tblStylePr>
    <w:tblStylePr w:type="firstCol">
      <w:rPr>
        <w:b/>
        <w:bCs/>
      </w:rPr>
    </w:tblStylePr>
    <w:tblStylePr w:type="lastCol">
      <w:rPr>
        <w:b/>
        <w:bCs/>
      </w:rPr>
    </w:tblStylePr>
    <w:tblStylePr w:type="band1Vert">
      <w:tblPr/>
      <w:tcPr>
        <w:shd w:val="clear" w:color="auto" w:fill="CCCCCB" w:themeFill="accent4" w:themeFillTint="7F"/>
      </w:tcPr>
    </w:tblStylePr>
    <w:tblStylePr w:type="band1Horz">
      <w:tblPr/>
      <w:tcPr>
        <w:shd w:val="clear" w:color="auto" w:fill="CCCCCB" w:themeFill="accent4" w:themeFillTint="7F"/>
      </w:tcPr>
    </w:tblStylePr>
  </w:style>
  <w:style w:type="table" w:styleId="Gemiddeldraster1-accent3">
    <w:name w:val="Medium Grid 1 Accent 3"/>
    <w:basedOn w:val="Standaardtabel"/>
    <w:uiPriority w:val="67"/>
    <w:semiHidden/>
    <w:rsid w:val="00E07762"/>
    <w:pPr>
      <w:spacing w:line="240" w:lineRule="auto"/>
    </w:pPr>
    <w:tblPr>
      <w:tblStyleRowBandSize w:val="1"/>
      <w:tblStyleColBandSize w:val="1"/>
      <w:tblBorders>
        <w:top w:val="single" w:sz="8" w:space="0" w:color="F1FAF8" w:themeColor="accent3" w:themeTint="BF"/>
        <w:left w:val="single" w:sz="8" w:space="0" w:color="F1FAF8" w:themeColor="accent3" w:themeTint="BF"/>
        <w:bottom w:val="single" w:sz="8" w:space="0" w:color="F1FAF8" w:themeColor="accent3" w:themeTint="BF"/>
        <w:right w:val="single" w:sz="8" w:space="0" w:color="F1FAF8" w:themeColor="accent3" w:themeTint="BF"/>
        <w:insideH w:val="single" w:sz="8" w:space="0" w:color="F1FAF8" w:themeColor="accent3" w:themeTint="BF"/>
        <w:insideV w:val="single" w:sz="8" w:space="0" w:color="F1FAF8" w:themeColor="accent3" w:themeTint="BF"/>
      </w:tblBorders>
    </w:tblPr>
    <w:tcPr>
      <w:shd w:val="clear" w:color="auto" w:fill="FAFDFC" w:themeFill="accent3" w:themeFillTint="3F"/>
    </w:tcPr>
    <w:tblStylePr w:type="firstRow">
      <w:rPr>
        <w:b/>
        <w:bCs/>
      </w:rPr>
    </w:tblStylePr>
    <w:tblStylePr w:type="lastRow">
      <w:rPr>
        <w:b/>
        <w:bCs/>
      </w:rPr>
      <w:tblPr/>
      <w:tcPr>
        <w:tcBorders>
          <w:top w:val="single" w:sz="18" w:space="0" w:color="F1FAF8" w:themeColor="accent3" w:themeTint="BF"/>
        </w:tcBorders>
      </w:tcPr>
    </w:tblStylePr>
    <w:tblStylePr w:type="firstCol">
      <w:rPr>
        <w:b/>
        <w:bCs/>
      </w:rPr>
    </w:tblStylePr>
    <w:tblStylePr w:type="lastCol">
      <w:rPr>
        <w:b/>
        <w:bCs/>
      </w:rPr>
    </w:tblStylePr>
    <w:tblStylePr w:type="band1Vert">
      <w:tblPr/>
      <w:tcPr>
        <w:shd w:val="clear" w:color="auto" w:fill="F6FCFA" w:themeFill="accent3" w:themeFillTint="7F"/>
      </w:tcPr>
    </w:tblStylePr>
    <w:tblStylePr w:type="band1Horz">
      <w:tblPr/>
      <w:tcPr>
        <w:shd w:val="clear" w:color="auto" w:fill="F6FCFA" w:themeFill="accent3" w:themeFillTint="7F"/>
      </w:tcPr>
    </w:tblStylePr>
  </w:style>
  <w:style w:type="table" w:styleId="Gemiddeldraster1-accent2">
    <w:name w:val="Medium Grid 1 Accent 2"/>
    <w:basedOn w:val="Standaardtabel"/>
    <w:uiPriority w:val="67"/>
    <w:semiHidden/>
    <w:rsid w:val="00E07762"/>
    <w:pPr>
      <w:spacing w:line="240" w:lineRule="auto"/>
    </w:pPr>
    <w:tblPr>
      <w:tblStyleRowBandSize w:val="1"/>
      <w:tblStyleColBandSize w:val="1"/>
      <w:tblBorders>
        <w:top w:val="single" w:sz="8" w:space="0" w:color="BAEADD" w:themeColor="accent2" w:themeTint="BF"/>
        <w:left w:val="single" w:sz="8" w:space="0" w:color="BAEADD" w:themeColor="accent2" w:themeTint="BF"/>
        <w:bottom w:val="single" w:sz="8" w:space="0" w:color="BAEADD" w:themeColor="accent2" w:themeTint="BF"/>
        <w:right w:val="single" w:sz="8" w:space="0" w:color="BAEADD" w:themeColor="accent2" w:themeTint="BF"/>
        <w:insideH w:val="single" w:sz="8" w:space="0" w:color="BAEADD" w:themeColor="accent2" w:themeTint="BF"/>
        <w:insideV w:val="single" w:sz="8" w:space="0" w:color="BAEADD" w:themeColor="accent2" w:themeTint="BF"/>
      </w:tblBorders>
    </w:tblPr>
    <w:tcPr>
      <w:shd w:val="clear" w:color="auto" w:fill="E8F8F4" w:themeFill="accent2" w:themeFillTint="3F"/>
    </w:tcPr>
    <w:tblStylePr w:type="firstRow">
      <w:rPr>
        <w:b/>
        <w:bCs/>
      </w:rPr>
    </w:tblStylePr>
    <w:tblStylePr w:type="lastRow">
      <w:rPr>
        <w:b/>
        <w:bCs/>
      </w:rPr>
      <w:tblPr/>
      <w:tcPr>
        <w:tcBorders>
          <w:top w:val="single" w:sz="18" w:space="0" w:color="BAEADD" w:themeColor="accent2" w:themeTint="BF"/>
        </w:tcBorders>
      </w:tcPr>
    </w:tblStylePr>
    <w:tblStylePr w:type="firstCol">
      <w:rPr>
        <w:b/>
        <w:bCs/>
      </w:rPr>
    </w:tblStylePr>
    <w:tblStylePr w:type="lastCol">
      <w:rPr>
        <w:b/>
        <w:bCs/>
      </w:rPr>
    </w:tblStylePr>
    <w:tblStylePr w:type="band1Vert">
      <w:tblPr/>
      <w:tcPr>
        <w:shd w:val="clear" w:color="auto" w:fill="D1F1E9" w:themeFill="accent2" w:themeFillTint="7F"/>
      </w:tcPr>
    </w:tblStylePr>
    <w:tblStylePr w:type="band1Horz">
      <w:tblPr/>
      <w:tcPr>
        <w:shd w:val="clear" w:color="auto" w:fill="D1F1E9" w:themeFill="accent2" w:themeFillTint="7F"/>
      </w:tcPr>
    </w:tblStylePr>
  </w:style>
  <w:style w:type="table" w:styleId="Gemiddeldraster1-accent1">
    <w:name w:val="Medium Grid 1 Accent 1"/>
    <w:basedOn w:val="Standaardtabel"/>
    <w:uiPriority w:val="67"/>
    <w:semiHidden/>
    <w:rsid w:val="00E07762"/>
    <w:pPr>
      <w:spacing w:line="240" w:lineRule="auto"/>
    </w:pPr>
    <w:tblPr>
      <w:tblStyleRowBandSize w:val="1"/>
      <w:tblStyleColBandSize w:val="1"/>
      <w:tblBorders>
        <w:top w:val="single" w:sz="8" w:space="0" w:color="77D5BC" w:themeColor="accent1" w:themeTint="BF"/>
        <w:left w:val="single" w:sz="8" w:space="0" w:color="77D5BC" w:themeColor="accent1" w:themeTint="BF"/>
        <w:bottom w:val="single" w:sz="8" w:space="0" w:color="77D5BC" w:themeColor="accent1" w:themeTint="BF"/>
        <w:right w:val="single" w:sz="8" w:space="0" w:color="77D5BC" w:themeColor="accent1" w:themeTint="BF"/>
        <w:insideH w:val="single" w:sz="8" w:space="0" w:color="77D5BC" w:themeColor="accent1" w:themeTint="BF"/>
        <w:insideV w:val="single" w:sz="8" w:space="0" w:color="77D5BC" w:themeColor="accent1" w:themeTint="BF"/>
      </w:tblBorders>
    </w:tblPr>
    <w:tcPr>
      <w:shd w:val="clear" w:color="auto" w:fill="D2F1E9" w:themeFill="accent1" w:themeFillTint="3F"/>
    </w:tcPr>
    <w:tblStylePr w:type="firstRow">
      <w:rPr>
        <w:b/>
        <w:bCs/>
      </w:rPr>
    </w:tblStylePr>
    <w:tblStylePr w:type="lastRow">
      <w:rPr>
        <w:b/>
        <w:bCs/>
      </w:rPr>
      <w:tblPr/>
      <w:tcPr>
        <w:tcBorders>
          <w:top w:val="single" w:sz="18" w:space="0" w:color="77D5BC" w:themeColor="accent1" w:themeTint="BF"/>
        </w:tcBorders>
      </w:tcPr>
    </w:tblStylePr>
    <w:tblStylePr w:type="firstCol">
      <w:rPr>
        <w:b/>
        <w:bCs/>
      </w:rPr>
    </w:tblStylePr>
    <w:tblStylePr w:type="lastCol">
      <w:rPr>
        <w:b/>
        <w:bCs/>
      </w:rPr>
    </w:tblStylePr>
    <w:tblStylePr w:type="band1Vert">
      <w:tblPr/>
      <w:tcPr>
        <w:shd w:val="clear" w:color="auto" w:fill="A4E3D2" w:themeFill="accent1" w:themeFillTint="7F"/>
      </w:tcPr>
    </w:tblStylePr>
    <w:tblStylePr w:type="band1Horz">
      <w:tblPr/>
      <w:tcPr>
        <w:shd w:val="clear" w:color="auto" w:fill="A4E3D2" w:themeFill="accent1" w:themeFillTint="7F"/>
      </w:tcPr>
    </w:tblStylePr>
  </w:style>
  <w:style w:type="table" w:styleId="Donkerelijst-accent6">
    <w:name w:val="Dark List Accent 6"/>
    <w:basedOn w:val="Standaardtabel"/>
    <w:uiPriority w:val="70"/>
    <w:semiHidden/>
    <w:rsid w:val="00E07762"/>
    <w:pPr>
      <w:spacing w:line="240" w:lineRule="auto"/>
    </w:pPr>
    <w:rPr>
      <w:color w:val="FFFFFF" w:themeColor="background1"/>
    </w:rPr>
    <w:tblPr>
      <w:tblStyleRowBandSize w:val="1"/>
      <w:tblStyleColBandSize w:val="1"/>
    </w:tblPr>
    <w:tcPr>
      <w:shd w:val="clear" w:color="auto" w:fill="77777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D1D1B" w:themeFill="text1"/>
      </w:tcPr>
    </w:tblStylePr>
    <w:tblStylePr w:type="lastRow">
      <w:tblPr/>
      <w:tcPr>
        <w:tcBorders>
          <w:top w:val="single" w:sz="18" w:space="0" w:color="FFFFFF" w:themeColor="background1"/>
          <w:left w:val="nil"/>
          <w:bottom w:val="nil"/>
          <w:right w:val="nil"/>
          <w:insideH w:val="nil"/>
          <w:insideV w:val="nil"/>
        </w:tcBorders>
        <w:shd w:val="clear" w:color="auto" w:fill="3B3B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59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5959" w:themeFill="accent6" w:themeFillShade="BF"/>
      </w:tcPr>
    </w:tblStylePr>
    <w:tblStylePr w:type="band1Vert">
      <w:tblPr/>
      <w:tcPr>
        <w:tcBorders>
          <w:top w:val="nil"/>
          <w:left w:val="nil"/>
          <w:bottom w:val="nil"/>
          <w:right w:val="nil"/>
          <w:insideH w:val="nil"/>
          <w:insideV w:val="nil"/>
        </w:tcBorders>
        <w:shd w:val="clear" w:color="auto" w:fill="595959" w:themeFill="accent6" w:themeFillShade="BF"/>
      </w:tcPr>
    </w:tblStylePr>
    <w:tblStylePr w:type="band1Horz">
      <w:tblPr/>
      <w:tcPr>
        <w:tcBorders>
          <w:top w:val="nil"/>
          <w:left w:val="nil"/>
          <w:bottom w:val="nil"/>
          <w:right w:val="nil"/>
          <w:insideH w:val="nil"/>
          <w:insideV w:val="nil"/>
        </w:tcBorders>
        <w:shd w:val="clear" w:color="auto" w:fill="595959" w:themeFill="accent6" w:themeFillShade="BF"/>
      </w:tcPr>
    </w:tblStylePr>
  </w:style>
  <w:style w:type="table" w:styleId="Donkerelijst-accent5">
    <w:name w:val="Dark List Accent 5"/>
    <w:basedOn w:val="Standaardtabel"/>
    <w:uiPriority w:val="70"/>
    <w:semiHidden/>
    <w:rsid w:val="00E07762"/>
    <w:pPr>
      <w:spacing w:line="240" w:lineRule="auto"/>
    </w:pPr>
    <w:rPr>
      <w:color w:val="FFFFFF" w:themeColor="background1"/>
    </w:rPr>
    <w:tblPr>
      <w:tblStyleRowBandSize w:val="1"/>
      <w:tblStyleColBandSize w:val="1"/>
    </w:tblPr>
    <w:tcPr>
      <w:shd w:val="clear" w:color="auto" w:fill="E8E8E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D1D1B" w:themeFill="text1"/>
      </w:tcPr>
    </w:tblStylePr>
    <w:tblStylePr w:type="lastRow">
      <w:tblPr/>
      <w:tcPr>
        <w:tcBorders>
          <w:top w:val="single" w:sz="18" w:space="0" w:color="FFFFFF" w:themeColor="background1"/>
          <w:left w:val="nil"/>
          <w:bottom w:val="nil"/>
          <w:right w:val="nil"/>
          <w:insideH w:val="nil"/>
          <w:insideV w:val="nil"/>
        </w:tcBorders>
        <w:shd w:val="clear" w:color="auto" w:fill="73737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DADA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DADAD" w:themeFill="accent5" w:themeFillShade="BF"/>
      </w:tcPr>
    </w:tblStylePr>
    <w:tblStylePr w:type="band1Vert">
      <w:tblPr/>
      <w:tcPr>
        <w:tcBorders>
          <w:top w:val="nil"/>
          <w:left w:val="nil"/>
          <w:bottom w:val="nil"/>
          <w:right w:val="nil"/>
          <w:insideH w:val="nil"/>
          <w:insideV w:val="nil"/>
        </w:tcBorders>
        <w:shd w:val="clear" w:color="auto" w:fill="ADADAD" w:themeFill="accent5" w:themeFillShade="BF"/>
      </w:tcPr>
    </w:tblStylePr>
    <w:tblStylePr w:type="band1Horz">
      <w:tblPr/>
      <w:tcPr>
        <w:tcBorders>
          <w:top w:val="nil"/>
          <w:left w:val="nil"/>
          <w:bottom w:val="nil"/>
          <w:right w:val="nil"/>
          <w:insideH w:val="nil"/>
          <w:insideV w:val="nil"/>
        </w:tcBorders>
        <w:shd w:val="clear" w:color="auto" w:fill="ADADAD" w:themeFill="accent5" w:themeFillShade="BF"/>
      </w:tcPr>
    </w:tblStylePr>
  </w:style>
  <w:style w:type="table" w:styleId="Donkerelijst-accent4">
    <w:name w:val="Dark List Accent 4"/>
    <w:basedOn w:val="Standaardtabel"/>
    <w:uiPriority w:val="70"/>
    <w:semiHidden/>
    <w:rsid w:val="00E07762"/>
    <w:pPr>
      <w:spacing w:line="240" w:lineRule="auto"/>
    </w:pPr>
    <w:rPr>
      <w:color w:val="FFFFFF" w:themeColor="background1"/>
    </w:rPr>
    <w:tblPr>
      <w:tblStyleRowBandSize w:val="1"/>
      <w:tblStyleColBandSize w:val="1"/>
    </w:tblPr>
    <w:tcPr>
      <w:shd w:val="clear" w:color="auto" w:fill="99999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D1D1B" w:themeFill="text1"/>
      </w:tcPr>
    </w:tblStylePr>
    <w:tblStylePr w:type="lastRow">
      <w:tblPr/>
      <w:tcPr>
        <w:tcBorders>
          <w:top w:val="single" w:sz="18" w:space="0" w:color="FFFFFF" w:themeColor="background1"/>
          <w:left w:val="nil"/>
          <w:bottom w:val="nil"/>
          <w:right w:val="nil"/>
          <w:insideH w:val="nil"/>
          <w:insideV w:val="nil"/>
        </w:tcBorders>
        <w:shd w:val="clear" w:color="auto" w:fill="4C4C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272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27271" w:themeFill="accent4" w:themeFillShade="BF"/>
      </w:tcPr>
    </w:tblStylePr>
    <w:tblStylePr w:type="band1Vert">
      <w:tblPr/>
      <w:tcPr>
        <w:tcBorders>
          <w:top w:val="nil"/>
          <w:left w:val="nil"/>
          <w:bottom w:val="nil"/>
          <w:right w:val="nil"/>
          <w:insideH w:val="nil"/>
          <w:insideV w:val="nil"/>
        </w:tcBorders>
        <w:shd w:val="clear" w:color="auto" w:fill="727271" w:themeFill="accent4" w:themeFillShade="BF"/>
      </w:tcPr>
    </w:tblStylePr>
    <w:tblStylePr w:type="band1Horz">
      <w:tblPr/>
      <w:tcPr>
        <w:tcBorders>
          <w:top w:val="nil"/>
          <w:left w:val="nil"/>
          <w:bottom w:val="nil"/>
          <w:right w:val="nil"/>
          <w:insideH w:val="nil"/>
          <w:insideV w:val="nil"/>
        </w:tcBorders>
        <w:shd w:val="clear" w:color="auto" w:fill="727271" w:themeFill="accent4" w:themeFillShade="BF"/>
      </w:tcPr>
    </w:tblStylePr>
  </w:style>
  <w:style w:type="table" w:styleId="Donkerelijst-accent3">
    <w:name w:val="Dark List Accent 3"/>
    <w:basedOn w:val="Standaardtabel"/>
    <w:uiPriority w:val="70"/>
    <w:semiHidden/>
    <w:rsid w:val="00E07762"/>
    <w:pPr>
      <w:spacing w:line="240" w:lineRule="auto"/>
    </w:pPr>
    <w:rPr>
      <w:color w:val="FFFFFF" w:themeColor="background1"/>
    </w:rPr>
    <w:tblPr>
      <w:tblStyleRowBandSize w:val="1"/>
      <w:tblStyleColBandSize w:val="1"/>
    </w:tblPr>
    <w:tcPr>
      <w:shd w:val="clear" w:color="auto" w:fill="EDF9F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D1D1B" w:themeFill="text1"/>
      </w:tcPr>
    </w:tblStylePr>
    <w:tblStylePr w:type="lastRow">
      <w:tblPr/>
      <w:tcPr>
        <w:tcBorders>
          <w:top w:val="single" w:sz="18" w:space="0" w:color="FFFFFF" w:themeColor="background1"/>
          <w:left w:val="nil"/>
          <w:bottom w:val="nil"/>
          <w:right w:val="nil"/>
          <w:insideH w:val="nil"/>
          <w:insideV w:val="nil"/>
        </w:tcBorders>
        <w:shd w:val="clear" w:color="auto" w:fill="3CB59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1DAC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1DAC8" w:themeFill="accent3" w:themeFillShade="BF"/>
      </w:tcPr>
    </w:tblStylePr>
    <w:tblStylePr w:type="band1Vert">
      <w:tblPr/>
      <w:tcPr>
        <w:tcBorders>
          <w:top w:val="nil"/>
          <w:left w:val="nil"/>
          <w:bottom w:val="nil"/>
          <w:right w:val="nil"/>
          <w:insideH w:val="nil"/>
          <w:insideV w:val="nil"/>
        </w:tcBorders>
        <w:shd w:val="clear" w:color="auto" w:fill="91DAC8" w:themeFill="accent3" w:themeFillShade="BF"/>
      </w:tcPr>
    </w:tblStylePr>
    <w:tblStylePr w:type="band1Horz">
      <w:tblPr/>
      <w:tcPr>
        <w:tcBorders>
          <w:top w:val="nil"/>
          <w:left w:val="nil"/>
          <w:bottom w:val="nil"/>
          <w:right w:val="nil"/>
          <w:insideH w:val="nil"/>
          <w:insideV w:val="nil"/>
        </w:tcBorders>
        <w:shd w:val="clear" w:color="auto" w:fill="91DAC8" w:themeFill="accent3" w:themeFillShade="BF"/>
      </w:tcPr>
    </w:tblStylePr>
  </w:style>
  <w:style w:type="table" w:styleId="Donkerelijst-accent2">
    <w:name w:val="Dark List Accent 2"/>
    <w:basedOn w:val="Standaardtabel"/>
    <w:uiPriority w:val="70"/>
    <w:semiHidden/>
    <w:rsid w:val="00E07762"/>
    <w:pPr>
      <w:spacing w:line="240" w:lineRule="auto"/>
    </w:pPr>
    <w:rPr>
      <w:color w:val="FFFFFF" w:themeColor="background1"/>
    </w:rPr>
    <w:tblPr>
      <w:tblStyleRowBandSize w:val="1"/>
      <w:tblStyleColBandSize w:val="1"/>
    </w:tblPr>
    <w:tcPr>
      <w:shd w:val="clear" w:color="auto" w:fill="A4E3D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D1D1B" w:themeFill="text1"/>
      </w:tcPr>
    </w:tblStylePr>
    <w:tblStylePr w:type="lastRow">
      <w:tblPr/>
      <w:tcPr>
        <w:tcBorders>
          <w:top w:val="single" w:sz="18" w:space="0" w:color="FFFFFF" w:themeColor="background1"/>
          <w:left w:val="nil"/>
          <w:bottom w:val="nil"/>
          <w:right w:val="nil"/>
          <w:insideH w:val="nil"/>
          <w:insideV w:val="nil"/>
        </w:tcBorders>
        <w:shd w:val="clear" w:color="auto" w:fill="2D947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8CCA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8CCAE" w:themeFill="accent2" w:themeFillShade="BF"/>
      </w:tcPr>
    </w:tblStylePr>
    <w:tblStylePr w:type="band1Vert">
      <w:tblPr/>
      <w:tcPr>
        <w:tcBorders>
          <w:top w:val="nil"/>
          <w:left w:val="nil"/>
          <w:bottom w:val="nil"/>
          <w:right w:val="nil"/>
          <w:insideH w:val="nil"/>
          <w:insideV w:val="nil"/>
        </w:tcBorders>
        <w:shd w:val="clear" w:color="auto" w:fill="58CCAE" w:themeFill="accent2" w:themeFillShade="BF"/>
      </w:tcPr>
    </w:tblStylePr>
    <w:tblStylePr w:type="band1Horz">
      <w:tblPr/>
      <w:tcPr>
        <w:tcBorders>
          <w:top w:val="nil"/>
          <w:left w:val="nil"/>
          <w:bottom w:val="nil"/>
          <w:right w:val="nil"/>
          <w:insideH w:val="nil"/>
          <w:insideV w:val="nil"/>
        </w:tcBorders>
        <w:shd w:val="clear" w:color="auto" w:fill="58CCAE" w:themeFill="accent2" w:themeFillShade="BF"/>
      </w:tcPr>
    </w:tblStylePr>
  </w:style>
  <w:style w:type="table" w:styleId="Donkerelijst-accent1">
    <w:name w:val="Dark List Accent 1"/>
    <w:basedOn w:val="Standaardtabel"/>
    <w:uiPriority w:val="70"/>
    <w:semiHidden/>
    <w:rsid w:val="00E07762"/>
    <w:pPr>
      <w:spacing w:line="240" w:lineRule="auto"/>
    </w:pPr>
    <w:rPr>
      <w:color w:val="FFFFFF" w:themeColor="background1"/>
    </w:rPr>
    <w:tblPr>
      <w:tblStyleRowBandSize w:val="1"/>
      <w:tblStyleColBandSize w:val="1"/>
    </w:tblPr>
    <w:tcPr>
      <w:shd w:val="clear" w:color="auto" w:fill="4AC7A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D1D1B" w:themeFill="text1"/>
      </w:tcPr>
    </w:tblStylePr>
    <w:tblStylePr w:type="lastRow">
      <w:tblPr/>
      <w:tcPr>
        <w:tcBorders>
          <w:top w:val="single" w:sz="18" w:space="0" w:color="FFFFFF" w:themeColor="background1"/>
          <w:left w:val="nil"/>
          <w:bottom w:val="nil"/>
          <w:right w:val="nil"/>
          <w:insideH w:val="nil"/>
          <w:insideV w:val="nil"/>
        </w:tcBorders>
        <w:shd w:val="clear" w:color="auto" w:fill="2067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9B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9B80" w:themeFill="accent1" w:themeFillShade="BF"/>
      </w:tcPr>
    </w:tblStylePr>
    <w:tblStylePr w:type="band1Vert">
      <w:tblPr/>
      <w:tcPr>
        <w:tcBorders>
          <w:top w:val="nil"/>
          <w:left w:val="nil"/>
          <w:bottom w:val="nil"/>
          <w:right w:val="nil"/>
          <w:insideH w:val="nil"/>
          <w:insideV w:val="nil"/>
        </w:tcBorders>
        <w:shd w:val="clear" w:color="auto" w:fill="309B80" w:themeFill="accent1" w:themeFillShade="BF"/>
      </w:tcPr>
    </w:tblStylePr>
    <w:tblStylePr w:type="band1Horz">
      <w:tblPr/>
      <w:tcPr>
        <w:tcBorders>
          <w:top w:val="nil"/>
          <w:left w:val="nil"/>
          <w:bottom w:val="nil"/>
          <w:right w:val="nil"/>
          <w:insideH w:val="nil"/>
          <w:insideV w:val="nil"/>
        </w:tcBorders>
        <w:shd w:val="clear" w:color="auto" w:fill="309B80" w:themeFill="accent1" w:themeFillShade="BF"/>
      </w:tcPr>
    </w:tblStylePr>
  </w:style>
  <w:style w:type="paragraph" w:styleId="Bibliografie">
    <w:name w:val="Bibliography"/>
    <w:basedOn w:val="ZsysbasisHetPON"/>
    <w:next w:val="BasistekstHetPON"/>
    <w:uiPriority w:val="98"/>
    <w:semiHidden/>
    <w:rsid w:val="00E07762"/>
  </w:style>
  <w:style w:type="paragraph" w:styleId="Citaat">
    <w:name w:val="Quote"/>
    <w:basedOn w:val="ZsysbasisHetPON"/>
    <w:next w:val="BasistekstHetPON"/>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1D1D1B" w:themeColor="text1"/>
      <w:sz w:val="18"/>
      <w:szCs w:val="18"/>
    </w:rPr>
  </w:style>
  <w:style w:type="paragraph" w:styleId="Duidelijkcitaat">
    <w:name w:val="Intense Quote"/>
    <w:basedOn w:val="ZsysbasisHetPON"/>
    <w:next w:val="BasistekstHetPON"/>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Het PON"/>
    <w:basedOn w:val="Standaardalinea-lettertype"/>
    <w:uiPriority w:val="4"/>
    <w:rsid w:val="00E07762"/>
    <w:rPr>
      <w:vertAlign w:val="superscript"/>
    </w:rPr>
  </w:style>
  <w:style w:type="paragraph" w:styleId="Geenafstand">
    <w:name w:val="No Spacing"/>
    <w:basedOn w:val="ZsysbasisHetPON"/>
    <w:next w:val="BasistekstHetPON"/>
    <w:uiPriority w:val="98"/>
    <w:semiHidden/>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HetPON"/>
    <w:next w:val="BasistekstHetPON"/>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HetPON"/>
    <w:next w:val="BasistekstHetPON"/>
    <w:uiPriority w:val="98"/>
    <w:semiHidden/>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HetPON">
    <w:name w:val="Kopnummering Het PON"/>
    <w:uiPriority w:val="4"/>
    <w:semiHidden/>
    <w:rsid w:val="005808E4"/>
    <w:pPr>
      <w:numPr>
        <w:numId w:val="9"/>
      </w:numPr>
    </w:pPr>
  </w:style>
  <w:style w:type="paragraph" w:customStyle="1" w:styleId="ZsyseenpuntHetPON">
    <w:name w:val="Zsyseenpunt Het PON"/>
    <w:basedOn w:val="ZsysbasisHetPON"/>
    <w:uiPriority w:val="4"/>
    <w:semiHidden/>
    <w:rsid w:val="00756C31"/>
    <w:pPr>
      <w:spacing w:line="20" w:lineRule="exact"/>
    </w:pPr>
    <w:rPr>
      <w:sz w:val="2"/>
    </w:rPr>
  </w:style>
  <w:style w:type="paragraph" w:customStyle="1" w:styleId="ZsysbasisdocumentgegevensHetPON">
    <w:name w:val="Zsysbasisdocumentgegevens Het PON"/>
    <w:basedOn w:val="ZsysbasisHetPON"/>
    <w:next w:val="BasistekstHetPON"/>
    <w:uiPriority w:val="4"/>
    <w:semiHidden/>
    <w:rsid w:val="0020548B"/>
    <w:rPr>
      <w:noProof/>
    </w:rPr>
  </w:style>
  <w:style w:type="paragraph" w:customStyle="1" w:styleId="DocumentgegevenskopjeHetPON">
    <w:name w:val="Documentgegevens kopje Het PON"/>
    <w:basedOn w:val="ZsysbasisdocumentgegevensHetPON"/>
    <w:uiPriority w:val="4"/>
    <w:rsid w:val="00756C31"/>
  </w:style>
  <w:style w:type="paragraph" w:customStyle="1" w:styleId="DocumentgegevensHetPON">
    <w:name w:val="Documentgegevens Het PON"/>
    <w:basedOn w:val="ZsysbasisdocumentgegevensHetPON"/>
    <w:uiPriority w:val="4"/>
    <w:rsid w:val="00756C31"/>
  </w:style>
  <w:style w:type="paragraph" w:customStyle="1" w:styleId="DocumentgegevensdatumHetPON">
    <w:name w:val="Documentgegevens datum Het PON"/>
    <w:basedOn w:val="ZsysbasisdocumentgegevensHetPON"/>
    <w:uiPriority w:val="4"/>
    <w:rsid w:val="00756C31"/>
  </w:style>
  <w:style w:type="paragraph" w:customStyle="1" w:styleId="DocumentgegevensonderwerpHetPON">
    <w:name w:val="Documentgegevens onderwerp Het PON"/>
    <w:basedOn w:val="ZsysbasisdocumentgegevensHetPON"/>
    <w:uiPriority w:val="4"/>
    <w:rsid w:val="00C87372"/>
    <w:rPr>
      <w:noProof w:val="0"/>
    </w:rPr>
  </w:style>
  <w:style w:type="paragraph" w:customStyle="1" w:styleId="DocumentgegevensextraHetPON">
    <w:name w:val="Documentgegevens extra Het PON"/>
    <w:basedOn w:val="ZsysbasisdocumentgegevensHetPON"/>
    <w:uiPriority w:val="4"/>
    <w:rsid w:val="00756C31"/>
  </w:style>
  <w:style w:type="paragraph" w:customStyle="1" w:styleId="PaginanummerHetPON">
    <w:name w:val="Paginanummer Het PON"/>
    <w:basedOn w:val="ZsysbasisdocumentgegevensHetPON"/>
    <w:uiPriority w:val="4"/>
    <w:rsid w:val="009D4A23"/>
    <w:pPr>
      <w:spacing w:line="240" w:lineRule="exact"/>
    </w:pPr>
    <w:rPr>
      <w:rFonts w:ascii="Source Code Pro" w:hAnsi="Source Code Pro"/>
      <w:b/>
      <w:sz w:val="16"/>
    </w:rPr>
  </w:style>
  <w:style w:type="paragraph" w:customStyle="1" w:styleId="AfzendergegevensHetPON">
    <w:name w:val="Afzendergegevens Het PON"/>
    <w:basedOn w:val="ZsysbasisdocumentgegevensHetPON"/>
    <w:uiPriority w:val="4"/>
    <w:rsid w:val="006D17F7"/>
    <w:pPr>
      <w:spacing w:line="283" w:lineRule="exact"/>
    </w:pPr>
    <w:rPr>
      <w:color w:val="FFFFFF" w:themeColor="background1"/>
      <w:sz w:val="20"/>
    </w:rPr>
  </w:style>
  <w:style w:type="paragraph" w:customStyle="1" w:styleId="AfzendergegevenskopjeHetPON">
    <w:name w:val="Afzendergegevens kopje Het PON"/>
    <w:basedOn w:val="ZsysbasisdocumentgegevensHetPON"/>
    <w:uiPriority w:val="4"/>
    <w:rsid w:val="00135E7B"/>
  </w:style>
  <w:style w:type="numbering" w:customStyle="1" w:styleId="OpsommingtekenHetPON">
    <w:name w:val="Opsomming teken Het PON"/>
    <w:uiPriority w:val="4"/>
    <w:semiHidden/>
    <w:rsid w:val="00777DCA"/>
    <w:pPr>
      <w:numPr>
        <w:numId w:val="10"/>
      </w:numPr>
    </w:pPr>
  </w:style>
  <w:style w:type="paragraph" w:customStyle="1" w:styleId="AlineavoorafbeeldingHetPON">
    <w:name w:val="Alinea voor afbeelding Het PON"/>
    <w:basedOn w:val="ZsysbasisHetPON"/>
    <w:next w:val="BasistekstHetPON"/>
    <w:uiPriority w:val="4"/>
    <w:qFormat/>
    <w:rsid w:val="00BB239A"/>
  </w:style>
  <w:style w:type="paragraph" w:customStyle="1" w:styleId="TitelHetPON">
    <w:name w:val="Titel Het PON"/>
    <w:basedOn w:val="ZsysbasisHetPON"/>
    <w:uiPriority w:val="4"/>
    <w:qFormat/>
    <w:rsid w:val="00057E3F"/>
    <w:pPr>
      <w:keepLines/>
      <w:spacing w:line="567" w:lineRule="exact"/>
    </w:pPr>
    <w:rPr>
      <w:rFonts w:ascii="Source Sans Pro" w:hAnsi="Source Sans Pro"/>
      <w:color w:val="FFFFFF"/>
      <w:sz w:val="36"/>
    </w:rPr>
  </w:style>
  <w:style w:type="paragraph" w:customStyle="1" w:styleId="SubtitelHetPON">
    <w:name w:val="Subtitel Het PON"/>
    <w:basedOn w:val="ZsysbasisHetPON"/>
    <w:uiPriority w:val="4"/>
    <w:qFormat/>
    <w:rsid w:val="000E1539"/>
    <w:pPr>
      <w:keepLines/>
    </w:pPr>
  </w:style>
  <w:style w:type="numbering" w:customStyle="1" w:styleId="BijlagenummeringHetPON">
    <w:name w:val="Bijlagenummering Het PON"/>
    <w:uiPriority w:val="4"/>
    <w:semiHidden/>
    <w:rsid w:val="00345315"/>
    <w:pPr>
      <w:numPr>
        <w:numId w:val="11"/>
      </w:numPr>
    </w:pPr>
  </w:style>
  <w:style w:type="paragraph" w:customStyle="1" w:styleId="Bijlagekop1HetPON">
    <w:name w:val="Bijlage kop 1 Het PON"/>
    <w:basedOn w:val="ZsysbasisHetPON"/>
    <w:next w:val="BasistekstHetPON"/>
    <w:uiPriority w:val="4"/>
    <w:qFormat/>
    <w:rsid w:val="000F43AD"/>
    <w:pPr>
      <w:keepNext/>
      <w:keepLines/>
      <w:pageBreakBefore/>
      <w:numPr>
        <w:numId w:val="25"/>
      </w:numPr>
      <w:tabs>
        <w:tab w:val="left" w:pos="709"/>
      </w:tabs>
      <w:spacing w:line="480" w:lineRule="exact"/>
      <w:outlineLvl w:val="0"/>
    </w:pPr>
    <w:rPr>
      <w:rFonts w:ascii="Source Code Pro Semibold" w:hAnsi="Source Code Pro Semibold"/>
      <w:bCs/>
      <w:color w:val="4AC7A7" w:themeColor="accent1"/>
      <w:sz w:val="36"/>
      <w:szCs w:val="32"/>
    </w:rPr>
  </w:style>
  <w:style w:type="paragraph" w:customStyle="1" w:styleId="Bijlagekop2HetPON">
    <w:name w:val="Bijlage kop 2 Het PON"/>
    <w:basedOn w:val="ZsysbasisHetPON"/>
    <w:next w:val="BasistekstHetPON"/>
    <w:uiPriority w:val="4"/>
    <w:qFormat/>
    <w:rsid w:val="000F43AD"/>
    <w:pPr>
      <w:keepNext/>
      <w:keepLines/>
      <w:numPr>
        <w:ilvl w:val="1"/>
        <w:numId w:val="25"/>
      </w:numPr>
      <w:spacing w:before="480" w:after="240" w:line="320" w:lineRule="atLeast"/>
      <w:outlineLvl w:val="1"/>
    </w:pPr>
    <w:rPr>
      <w:rFonts w:ascii="Source Code Pro Semibold" w:hAnsi="Source Code Pro Semibold"/>
      <w:bCs/>
      <w:iCs/>
      <w:color w:val="4AC7A7" w:themeColor="accent1"/>
      <w:sz w:val="24"/>
      <w:szCs w:val="28"/>
    </w:rPr>
  </w:style>
  <w:style w:type="paragraph" w:styleId="Onderwerpvanopmerking">
    <w:name w:val="annotation subject"/>
    <w:basedOn w:val="ZsysbasisHetPON"/>
    <w:next w:val="BasistekstHetPON"/>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1D1D1B"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HetPONChar"/>
    <w:link w:val="Plattetekst"/>
    <w:semiHidden/>
    <w:rsid w:val="00E7078D"/>
    <w:rPr>
      <w:rFonts w:asciiTheme="minorHAnsi" w:hAnsiTheme="minorHAnsi" w:cs="Maiandra GD"/>
      <w:color w:val="1D1D1B"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HetPON"/>
    <w:next w:val="BasistekstHetPON"/>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HetPON"/>
    <w:next w:val="BasistekstHetPON"/>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Het PON"/>
    <w:basedOn w:val="ZsysbasisHetPON"/>
    <w:next w:val="BasistekstHetPON"/>
    <w:uiPriority w:val="4"/>
    <w:rsid w:val="00DD2A9E"/>
  </w:style>
  <w:style w:type="table" w:customStyle="1" w:styleId="TabelzonderopmaakHetPON">
    <w:name w:val="Tabel zonder opmaak Het PON"/>
    <w:basedOn w:val="Standaardtabel"/>
    <w:uiPriority w:val="99"/>
    <w:qFormat/>
    <w:rsid w:val="00D16E87"/>
    <w:pPr>
      <w:spacing w:line="240" w:lineRule="auto"/>
    </w:pPr>
    <w:tblPr>
      <w:tblCellMar>
        <w:left w:w="0" w:type="dxa"/>
        <w:right w:w="0" w:type="dxa"/>
      </w:tblCellMar>
    </w:tblPr>
  </w:style>
  <w:style w:type="paragraph" w:customStyle="1" w:styleId="ZsysbasistocHetPON">
    <w:name w:val="Zsysbasistoc Het PON"/>
    <w:basedOn w:val="ZsysbasisHetPON"/>
    <w:next w:val="BasistekstHetPON"/>
    <w:uiPriority w:val="4"/>
    <w:semiHidden/>
    <w:rsid w:val="000F43AD"/>
    <w:pPr>
      <w:tabs>
        <w:tab w:val="right" w:pos="5954"/>
      </w:tabs>
      <w:spacing w:line="284" w:lineRule="atLeast"/>
      <w:ind w:left="567" w:right="567" w:hanging="567"/>
    </w:pPr>
    <w:rPr>
      <w:sz w:val="20"/>
    </w:rPr>
  </w:style>
  <w:style w:type="numbering" w:customStyle="1" w:styleId="AgendapuntlijstHetPON">
    <w:name w:val="Agendapunt (lijst) Het PON"/>
    <w:uiPriority w:val="4"/>
    <w:semiHidden/>
    <w:rsid w:val="001C6232"/>
    <w:pPr>
      <w:numPr>
        <w:numId w:val="22"/>
      </w:numPr>
    </w:pPr>
  </w:style>
  <w:style w:type="paragraph" w:customStyle="1" w:styleId="AgendapuntHetPON">
    <w:name w:val="Agendapunt Het PON"/>
    <w:basedOn w:val="ZsysbasisHetPON"/>
    <w:uiPriority w:val="4"/>
    <w:rsid w:val="001C6232"/>
    <w:pPr>
      <w:numPr>
        <w:numId w:val="23"/>
      </w:numPr>
    </w:pPr>
  </w:style>
  <w:style w:type="paragraph" w:customStyle="1" w:styleId="ZsysbasistabeltekstHetPON">
    <w:name w:val="Zsysbasistabeltekst Het PON"/>
    <w:basedOn w:val="ZsysbasisHetPON"/>
    <w:next w:val="TabeltekstHetPON"/>
    <w:uiPriority w:val="4"/>
    <w:semiHidden/>
    <w:rsid w:val="00E75989"/>
    <w:pPr>
      <w:spacing w:line="227" w:lineRule="atLeast"/>
    </w:pPr>
    <w:rPr>
      <w:rFonts w:ascii="Source Sans Pro" w:hAnsi="Source Sans Pro"/>
      <w:sz w:val="18"/>
    </w:rPr>
  </w:style>
  <w:style w:type="paragraph" w:customStyle="1" w:styleId="TabeltekstHetPON">
    <w:name w:val="Tabeltekst Het PON"/>
    <w:basedOn w:val="ZsysbasistabeltekstHetPON"/>
    <w:uiPriority w:val="4"/>
    <w:qFormat/>
    <w:rsid w:val="00A602AC"/>
  </w:style>
  <w:style w:type="paragraph" w:customStyle="1" w:styleId="TabelkopjeveldnamenrijHetPON">
    <w:name w:val="Tabelkopje veldnamenrij Het PON"/>
    <w:basedOn w:val="ZsysbasistabeltekstHetPON"/>
    <w:next w:val="TabeltekstHetPON"/>
    <w:uiPriority w:val="4"/>
    <w:qFormat/>
    <w:rsid w:val="00A602AC"/>
    <w:rPr>
      <w:rFonts w:ascii="Source Sans Pro SemiBold" w:hAnsi="Source Sans Pro SemiBold"/>
      <w:color w:val="FFFFFF" w:themeColor="background1"/>
    </w:rPr>
  </w:style>
  <w:style w:type="paragraph" w:customStyle="1" w:styleId="DocumentnaamHetPON">
    <w:name w:val="Documentnaam Het PON"/>
    <w:basedOn w:val="ZsysbasisHetPON"/>
    <w:next w:val="BasistekstHetPON"/>
    <w:uiPriority w:val="4"/>
    <w:rsid w:val="00057E3F"/>
    <w:pPr>
      <w:spacing w:line="560" w:lineRule="exact"/>
    </w:pPr>
    <w:rPr>
      <w:rFonts w:ascii="Source Sans Pro SemiBold" w:hAnsi="Source Sans Pro SemiBold"/>
      <w:b/>
      <w:color w:val="FFFFFF"/>
      <w:sz w:val="44"/>
    </w:rPr>
  </w:style>
  <w:style w:type="paragraph" w:customStyle="1" w:styleId="DocumentnaamverwijzingHetPON">
    <w:name w:val="Documentnaam verwijzing Het PON"/>
    <w:basedOn w:val="ZsysbasisHetPON"/>
    <w:next w:val="TitelverwijzingHetPON"/>
    <w:uiPriority w:val="4"/>
    <w:rsid w:val="001C0168"/>
    <w:pPr>
      <w:spacing w:after="240" w:line="440" w:lineRule="exact"/>
    </w:pPr>
    <w:rPr>
      <w:rFonts w:ascii="Source Code Pro Semibold" w:hAnsi="Source Code Pro Semibold"/>
      <w:b/>
      <w:color w:val="4AC7A7" w:themeColor="accent1"/>
      <w:sz w:val="36"/>
    </w:rPr>
  </w:style>
  <w:style w:type="paragraph" w:customStyle="1" w:styleId="TitelverwijzingHetPON">
    <w:name w:val="Titel verwijzing Het PON"/>
    <w:basedOn w:val="ZsysbasisHetPON"/>
    <w:next w:val="BasistekstHetPON"/>
    <w:uiPriority w:val="4"/>
    <w:rsid w:val="001C0168"/>
    <w:pPr>
      <w:spacing w:after="420" w:line="432" w:lineRule="exact"/>
    </w:pPr>
    <w:rPr>
      <w:rFonts w:ascii="Source Code Pro Semibold" w:hAnsi="Source Code Pro Semibold"/>
      <w:color w:val="4AC7A7" w:themeColor="accent1"/>
      <w:sz w:val="23"/>
    </w:rPr>
  </w:style>
  <w:style w:type="paragraph" w:customStyle="1" w:styleId="LogobinnenzijdeHetPON">
    <w:name w:val="Logo binnenzijde Het PON"/>
    <w:basedOn w:val="ZsysbasisHetPON"/>
    <w:next w:val="BasistekstHetPON"/>
    <w:uiPriority w:val="4"/>
    <w:rsid w:val="001C0168"/>
    <w:pPr>
      <w:spacing w:after="360"/>
    </w:pPr>
    <w:rPr>
      <w:noProof/>
    </w:rPr>
  </w:style>
  <w:style w:type="paragraph" w:customStyle="1" w:styleId="ColofonHetPON">
    <w:name w:val="Colofon Het PON"/>
    <w:basedOn w:val="ZsysbasisHetPON"/>
    <w:uiPriority w:val="4"/>
    <w:rsid w:val="001C0168"/>
    <w:pPr>
      <w:spacing w:line="283" w:lineRule="exact"/>
    </w:pPr>
    <w:rPr>
      <w:sz w:val="20"/>
    </w:rPr>
  </w:style>
  <w:style w:type="paragraph" w:customStyle="1" w:styleId="KopinhoudsopgaveHetPON">
    <w:name w:val="Kop inhoudsopgave Het PON"/>
    <w:basedOn w:val="ZsysbasisHetPON"/>
    <w:next w:val="BasistekstHetPON"/>
    <w:uiPriority w:val="4"/>
    <w:rsid w:val="00AA5955"/>
    <w:pPr>
      <w:spacing w:after="400" w:line="440" w:lineRule="exact"/>
    </w:pPr>
    <w:rPr>
      <w:rFonts w:ascii="Source Code Pro" w:hAnsi="Source Code Pro"/>
      <w:color w:val="4AC7A7" w:themeColor="accent1"/>
      <w:sz w:val="36"/>
    </w:rPr>
  </w:style>
  <w:style w:type="paragraph" w:customStyle="1" w:styleId="TabeltekstvetHetPON">
    <w:name w:val="Tabeltekst vet Het PON"/>
    <w:basedOn w:val="ZsysbasistabeltekstHetPON"/>
    <w:uiPriority w:val="4"/>
    <w:qFormat/>
    <w:rsid w:val="00A602AC"/>
    <w:rPr>
      <w:rFonts w:ascii="Source Sans Pro SemiBold" w:hAnsi="Source Sans Pro SemiBold"/>
    </w:rPr>
  </w:style>
  <w:style w:type="paragraph" w:customStyle="1" w:styleId="TabelkopjehoofdlettersHetPON">
    <w:name w:val="Tabelkopje hoofdletters Het PON"/>
    <w:basedOn w:val="ZsysbasistabeltekstHetPON"/>
    <w:uiPriority w:val="4"/>
    <w:qFormat/>
    <w:rsid w:val="00A602AC"/>
    <w:rPr>
      <w:rFonts w:ascii="Source Code Pro Semibold" w:hAnsi="Source Code Pro Semibold"/>
      <w:caps/>
      <w:color w:val="4AC7A7" w:themeColor="accent1"/>
    </w:rPr>
  </w:style>
  <w:style w:type="table" w:customStyle="1" w:styleId="TabelstijlOfferteHetPON">
    <w:name w:val="Tabelstijl Offerte Het PON"/>
    <w:basedOn w:val="Standaardtabel"/>
    <w:uiPriority w:val="99"/>
    <w:rsid w:val="00277CF8"/>
    <w:pPr>
      <w:spacing w:line="240" w:lineRule="auto"/>
    </w:pPr>
    <w:tblPr>
      <w:tblStyleRowBandSize w:val="1"/>
      <w:tblBorders>
        <w:top w:val="single" w:sz="4" w:space="0" w:color="4AC7A7" w:themeColor="accent1"/>
        <w:left w:val="single" w:sz="4" w:space="0" w:color="4AC7A7" w:themeColor="accent1"/>
        <w:bottom w:val="single" w:sz="4" w:space="0" w:color="4AC7A7" w:themeColor="accent1"/>
        <w:right w:val="single" w:sz="4" w:space="0" w:color="4AC7A7" w:themeColor="accent1"/>
        <w:insideH w:val="single" w:sz="4" w:space="0" w:color="4AC7A7" w:themeColor="accent1"/>
        <w:insideV w:val="single" w:sz="4" w:space="0" w:color="4AC7A7" w:themeColor="accent1"/>
      </w:tblBorders>
      <w:tblCellMar>
        <w:top w:w="11" w:type="dxa"/>
        <w:left w:w="113" w:type="dxa"/>
        <w:bottom w:w="11" w:type="dxa"/>
        <w:right w:w="113" w:type="dxa"/>
      </w:tblCellMar>
    </w:tblPr>
    <w:tblStylePr w:type="firstRow">
      <w:tblPr/>
      <w:tcPr>
        <w:tcBorders>
          <w:left w:val="single" w:sz="4" w:space="0" w:color="4AC7A7" w:themeColor="accent1"/>
          <w:right w:val="single" w:sz="4" w:space="0" w:color="4AC7A7" w:themeColor="accent1"/>
          <w:insideV w:val="single" w:sz="4" w:space="0" w:color="FFFFFF" w:themeColor="background1"/>
        </w:tcBorders>
        <w:shd w:val="clear" w:color="auto" w:fill="4AC7A7" w:themeFill="accent1"/>
      </w:tcPr>
    </w:tblStylePr>
  </w:style>
  <w:style w:type="paragraph" w:customStyle="1" w:styleId="TabelkopjegroenHetPON">
    <w:name w:val="Tabelkopje groen Het PON"/>
    <w:basedOn w:val="ZsysbasistabeltekstHetPON"/>
    <w:next w:val="TabeltekstHetPON"/>
    <w:uiPriority w:val="4"/>
    <w:qFormat/>
    <w:rsid w:val="00A602AC"/>
    <w:rPr>
      <w:rFonts w:ascii="Source Sans Pro SemiBold" w:hAnsi="Source Sans Pro SemiBold"/>
      <w:color w:val="4AC7A7" w:themeColor="accent1"/>
    </w:rPr>
  </w:style>
  <w:style w:type="paragraph" w:customStyle="1" w:styleId="KopBetalingsvoorwaardenHetPON">
    <w:name w:val="Kop Betalingsvoorwaarden Het PON"/>
    <w:basedOn w:val="ZsysbasisHetPON"/>
    <w:next w:val="BasistekstHetPON"/>
    <w:uiPriority w:val="4"/>
    <w:qFormat/>
    <w:rsid w:val="00932B4A"/>
    <w:pPr>
      <w:framePr w:w="6010" w:h="510" w:hRule="exact" w:wrap="around" w:vAnchor="text" w:hAnchor="page" w:x="9413" w:y="-906"/>
      <w:spacing w:line="480" w:lineRule="exact"/>
    </w:pPr>
    <w:rPr>
      <w:rFonts w:ascii="Source Code Pro Semibold" w:hAnsi="Source Code Pro Semibold"/>
      <w:color w:val="4AC7A7" w:themeColor="accent1"/>
      <w:sz w:val="36"/>
    </w:rPr>
  </w:style>
  <w:style w:type="table" w:styleId="Donkerelijst">
    <w:name w:val="Dark List"/>
    <w:basedOn w:val="Standaardtabel"/>
    <w:uiPriority w:val="70"/>
    <w:semiHidden/>
    <w:unhideWhenUsed/>
    <w:rsid w:val="00774B56"/>
    <w:pPr>
      <w:spacing w:line="240" w:lineRule="auto"/>
    </w:pPr>
    <w:rPr>
      <w:color w:val="FFFFFF" w:themeColor="background1"/>
    </w:rPr>
    <w:tblPr>
      <w:tblStyleRowBandSize w:val="1"/>
      <w:tblStyleColBandSize w:val="1"/>
    </w:tblPr>
    <w:tcPr>
      <w:shd w:val="clear" w:color="auto" w:fill="1D1D1B" w:themeFill="text1"/>
    </w:tcPr>
    <w:tblStylePr w:type="firstRow">
      <w:rPr>
        <w:b/>
        <w:bCs/>
      </w:rPr>
      <w:tblPr/>
      <w:tcPr>
        <w:tcBorders>
          <w:top w:val="nil"/>
          <w:left w:val="nil"/>
          <w:bottom w:val="single" w:sz="18" w:space="0" w:color="FFFFFF" w:themeColor="background1"/>
          <w:right w:val="nil"/>
          <w:insideH w:val="nil"/>
          <w:insideV w:val="nil"/>
        </w:tcBorders>
        <w:shd w:val="clear" w:color="auto" w:fill="1D1D1B" w:themeFill="text1"/>
      </w:tcPr>
    </w:tblStylePr>
    <w:tblStylePr w:type="lastRow">
      <w:tblPr/>
      <w:tcPr>
        <w:tcBorders>
          <w:top w:val="single" w:sz="18" w:space="0" w:color="FFFFFF" w:themeColor="background1"/>
          <w:left w:val="nil"/>
          <w:bottom w:val="nil"/>
          <w:right w:val="nil"/>
          <w:insideH w:val="nil"/>
          <w:insideV w:val="nil"/>
        </w:tcBorders>
        <w:shd w:val="clear" w:color="auto" w:fill="0E0E0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5151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51514" w:themeFill="text1" w:themeFillShade="BF"/>
      </w:tcPr>
    </w:tblStylePr>
    <w:tblStylePr w:type="band1Vert">
      <w:tblPr/>
      <w:tcPr>
        <w:tcBorders>
          <w:top w:val="nil"/>
          <w:left w:val="nil"/>
          <w:bottom w:val="nil"/>
          <w:right w:val="nil"/>
          <w:insideH w:val="nil"/>
          <w:insideV w:val="nil"/>
        </w:tcBorders>
        <w:shd w:val="clear" w:color="auto" w:fill="151514" w:themeFill="text1" w:themeFillShade="BF"/>
      </w:tcPr>
    </w:tblStylePr>
    <w:tblStylePr w:type="band1Horz">
      <w:tblPr/>
      <w:tcPr>
        <w:tcBorders>
          <w:top w:val="nil"/>
          <w:left w:val="nil"/>
          <w:bottom w:val="nil"/>
          <w:right w:val="nil"/>
          <w:insideH w:val="nil"/>
          <w:insideV w:val="nil"/>
        </w:tcBorders>
        <w:shd w:val="clear" w:color="auto" w:fill="151514" w:themeFill="text1" w:themeFillShade="BF"/>
      </w:tcPr>
    </w:tblStylePr>
  </w:style>
  <w:style w:type="table" w:styleId="Gemiddeldraster1">
    <w:name w:val="Medium Grid 1"/>
    <w:basedOn w:val="Standaardtabel"/>
    <w:uiPriority w:val="67"/>
    <w:semiHidden/>
    <w:unhideWhenUsed/>
    <w:rsid w:val="00774B56"/>
    <w:pPr>
      <w:spacing w:line="240" w:lineRule="auto"/>
    </w:pPr>
    <w:tblPr>
      <w:tblStyleRowBandSize w:val="1"/>
      <w:tblStyleColBandSize w:val="1"/>
      <w:tblBorders>
        <w:top w:val="single" w:sz="8" w:space="0" w:color="575752" w:themeColor="text1" w:themeTint="BF"/>
        <w:left w:val="single" w:sz="8" w:space="0" w:color="575752" w:themeColor="text1" w:themeTint="BF"/>
        <w:bottom w:val="single" w:sz="8" w:space="0" w:color="575752" w:themeColor="text1" w:themeTint="BF"/>
        <w:right w:val="single" w:sz="8" w:space="0" w:color="575752" w:themeColor="text1" w:themeTint="BF"/>
        <w:insideH w:val="single" w:sz="8" w:space="0" w:color="575752" w:themeColor="text1" w:themeTint="BF"/>
        <w:insideV w:val="single" w:sz="8" w:space="0" w:color="575752" w:themeColor="text1" w:themeTint="BF"/>
      </w:tblBorders>
    </w:tblPr>
    <w:tcPr>
      <w:shd w:val="clear" w:color="auto" w:fill="C8C8C4" w:themeFill="text1" w:themeFillTint="3F"/>
    </w:tcPr>
    <w:tblStylePr w:type="firstRow">
      <w:rPr>
        <w:b/>
        <w:bCs/>
      </w:rPr>
    </w:tblStylePr>
    <w:tblStylePr w:type="lastRow">
      <w:rPr>
        <w:b/>
        <w:bCs/>
      </w:rPr>
      <w:tblPr/>
      <w:tcPr>
        <w:tcBorders>
          <w:top w:val="single" w:sz="18" w:space="0" w:color="575752" w:themeColor="text1" w:themeTint="BF"/>
        </w:tcBorders>
      </w:tcPr>
    </w:tblStylePr>
    <w:tblStylePr w:type="firstCol">
      <w:rPr>
        <w:b/>
        <w:bCs/>
      </w:rPr>
    </w:tblStylePr>
    <w:tblStylePr w:type="lastCol">
      <w:rPr>
        <w:b/>
        <w:bCs/>
      </w:rPr>
    </w:tblStylePr>
    <w:tblStylePr w:type="band1Vert">
      <w:tblPr/>
      <w:tcPr>
        <w:shd w:val="clear" w:color="auto" w:fill="919189" w:themeFill="text1" w:themeFillTint="7F"/>
      </w:tcPr>
    </w:tblStylePr>
    <w:tblStylePr w:type="band1Horz">
      <w:tblPr/>
      <w:tcPr>
        <w:shd w:val="clear" w:color="auto" w:fill="919189" w:themeFill="text1" w:themeFillTint="7F"/>
      </w:tcPr>
    </w:tblStylePr>
  </w:style>
  <w:style w:type="table" w:styleId="Gemiddeldraster2">
    <w:name w:val="Medium Grid 2"/>
    <w:basedOn w:val="Standaardtabel"/>
    <w:uiPriority w:val="68"/>
    <w:semiHidden/>
    <w:unhideWhenUsed/>
    <w:rsid w:val="00774B56"/>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1D1D1B" w:themeColor="text1"/>
        <w:left w:val="single" w:sz="8" w:space="0" w:color="1D1D1B" w:themeColor="text1"/>
        <w:bottom w:val="single" w:sz="8" w:space="0" w:color="1D1D1B" w:themeColor="text1"/>
        <w:right w:val="single" w:sz="8" w:space="0" w:color="1D1D1B" w:themeColor="text1"/>
        <w:insideH w:val="single" w:sz="8" w:space="0" w:color="1D1D1B" w:themeColor="text1"/>
        <w:insideV w:val="single" w:sz="8" w:space="0" w:color="1D1D1B" w:themeColor="text1"/>
      </w:tblBorders>
    </w:tblPr>
    <w:tcPr>
      <w:shd w:val="clear" w:color="auto" w:fill="C8C8C4" w:themeFill="text1" w:themeFillTint="3F"/>
    </w:tcPr>
    <w:tblStylePr w:type="firstRow">
      <w:rPr>
        <w:b/>
        <w:bCs/>
        <w:color w:val="1D1D1B" w:themeColor="text1"/>
      </w:rPr>
      <w:tblPr/>
      <w:tcPr>
        <w:shd w:val="clear" w:color="auto" w:fill="E9E9E7" w:themeFill="text1" w:themeFillTint="19"/>
      </w:tcPr>
    </w:tblStylePr>
    <w:tblStylePr w:type="lastRow">
      <w:rPr>
        <w:b/>
        <w:bCs/>
        <w:color w:val="1D1D1B" w:themeColor="text1"/>
      </w:rPr>
      <w:tblPr/>
      <w:tcPr>
        <w:tcBorders>
          <w:top w:val="single" w:sz="12" w:space="0" w:color="1D1D1B" w:themeColor="text1"/>
          <w:left w:val="nil"/>
          <w:bottom w:val="nil"/>
          <w:right w:val="nil"/>
          <w:insideH w:val="nil"/>
          <w:insideV w:val="nil"/>
        </w:tcBorders>
        <w:shd w:val="clear" w:color="auto" w:fill="FFFFFF" w:themeFill="background1"/>
      </w:tcPr>
    </w:tblStylePr>
    <w:tblStylePr w:type="firstCol">
      <w:rPr>
        <w:b/>
        <w:bCs/>
        <w:color w:val="1D1D1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1D1B" w:themeColor="text1"/>
      </w:rPr>
      <w:tblPr/>
      <w:tcPr>
        <w:tcBorders>
          <w:top w:val="nil"/>
          <w:left w:val="nil"/>
          <w:bottom w:val="nil"/>
          <w:right w:val="nil"/>
          <w:insideH w:val="nil"/>
          <w:insideV w:val="nil"/>
        </w:tcBorders>
        <w:shd w:val="clear" w:color="auto" w:fill="D3D3CF" w:themeFill="text1" w:themeFillTint="33"/>
      </w:tcPr>
    </w:tblStylePr>
    <w:tblStylePr w:type="band1Vert">
      <w:tblPr/>
      <w:tcPr>
        <w:shd w:val="clear" w:color="auto" w:fill="919189" w:themeFill="text1" w:themeFillTint="7F"/>
      </w:tcPr>
    </w:tblStylePr>
    <w:tblStylePr w:type="band1Horz">
      <w:tblPr/>
      <w:tcPr>
        <w:tcBorders>
          <w:insideH w:val="single" w:sz="6" w:space="0" w:color="1D1D1B" w:themeColor="text1"/>
          <w:insideV w:val="single" w:sz="6" w:space="0" w:color="1D1D1B" w:themeColor="text1"/>
        </w:tcBorders>
        <w:shd w:val="clear" w:color="auto" w:fill="919189" w:themeFill="text1"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774B5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1D1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1D1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1D1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1D1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8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89" w:themeFill="text1" w:themeFillTint="7F"/>
      </w:tcPr>
    </w:tblStylePr>
  </w:style>
  <w:style w:type="paragraph" w:customStyle="1" w:styleId="DisclaimerkopHetPON">
    <w:name w:val="Disclaimer kop Het PON"/>
    <w:basedOn w:val="ZsysbasisHetPON"/>
    <w:next w:val="DisclaimerHetPON"/>
    <w:uiPriority w:val="4"/>
    <w:qFormat/>
    <w:rsid w:val="000444B5"/>
    <w:pPr>
      <w:spacing w:after="120"/>
    </w:pPr>
    <w:rPr>
      <w:rFonts w:ascii="Source Sans Pro SemiBold" w:hAnsi="Source Sans Pro SemiBold"/>
      <w:color w:val="FFFFFF" w:themeColor="background1"/>
      <w:sz w:val="20"/>
    </w:rPr>
  </w:style>
  <w:style w:type="paragraph" w:customStyle="1" w:styleId="DisclaimerHetPON">
    <w:name w:val="Disclaimer Het PON"/>
    <w:basedOn w:val="ZsysbasisHetPON"/>
    <w:uiPriority w:val="4"/>
    <w:qFormat/>
    <w:rsid w:val="000444B5"/>
    <w:pPr>
      <w:spacing w:line="240" w:lineRule="exact"/>
    </w:pPr>
    <w:rPr>
      <w:color w:val="FFFFFF" w:themeColor="background1"/>
      <w:sz w:val="20"/>
    </w:rPr>
  </w:style>
  <w:style w:type="table" w:styleId="Gemiddeldearcering1">
    <w:name w:val="Medium Shading 1"/>
    <w:basedOn w:val="Standaardtabel"/>
    <w:uiPriority w:val="63"/>
    <w:semiHidden/>
    <w:unhideWhenUsed/>
    <w:rsid w:val="00774B56"/>
    <w:pPr>
      <w:spacing w:line="240" w:lineRule="auto"/>
    </w:pPr>
    <w:tblPr>
      <w:tblStyleRowBandSize w:val="1"/>
      <w:tblStyleColBandSize w:val="1"/>
      <w:tblBorders>
        <w:top w:val="single" w:sz="8" w:space="0" w:color="575752" w:themeColor="text1" w:themeTint="BF"/>
        <w:left w:val="single" w:sz="8" w:space="0" w:color="575752" w:themeColor="text1" w:themeTint="BF"/>
        <w:bottom w:val="single" w:sz="8" w:space="0" w:color="575752" w:themeColor="text1" w:themeTint="BF"/>
        <w:right w:val="single" w:sz="8" w:space="0" w:color="575752" w:themeColor="text1" w:themeTint="BF"/>
        <w:insideH w:val="single" w:sz="8" w:space="0" w:color="575752" w:themeColor="text1" w:themeTint="BF"/>
      </w:tblBorders>
    </w:tblPr>
    <w:tblStylePr w:type="firstRow">
      <w:pPr>
        <w:spacing w:before="0" w:after="0" w:line="240" w:lineRule="auto"/>
      </w:pPr>
      <w:rPr>
        <w:b/>
        <w:bCs/>
        <w:color w:val="FFFFFF" w:themeColor="background1"/>
      </w:rPr>
      <w:tblPr/>
      <w:tcPr>
        <w:tcBorders>
          <w:top w:val="single" w:sz="8" w:space="0" w:color="575752" w:themeColor="text1" w:themeTint="BF"/>
          <w:left w:val="single" w:sz="8" w:space="0" w:color="575752" w:themeColor="text1" w:themeTint="BF"/>
          <w:bottom w:val="single" w:sz="8" w:space="0" w:color="575752" w:themeColor="text1" w:themeTint="BF"/>
          <w:right w:val="single" w:sz="8" w:space="0" w:color="575752" w:themeColor="text1" w:themeTint="BF"/>
          <w:insideH w:val="nil"/>
          <w:insideV w:val="nil"/>
        </w:tcBorders>
        <w:shd w:val="clear" w:color="auto" w:fill="1D1D1B" w:themeFill="text1"/>
      </w:tcPr>
    </w:tblStylePr>
    <w:tblStylePr w:type="lastRow">
      <w:pPr>
        <w:spacing w:before="0" w:after="0" w:line="240" w:lineRule="auto"/>
      </w:pPr>
      <w:rPr>
        <w:b/>
        <w:bCs/>
      </w:rPr>
      <w:tblPr/>
      <w:tcPr>
        <w:tcBorders>
          <w:top w:val="double" w:sz="6" w:space="0" w:color="575752" w:themeColor="text1" w:themeTint="BF"/>
          <w:left w:val="single" w:sz="8" w:space="0" w:color="575752" w:themeColor="text1" w:themeTint="BF"/>
          <w:bottom w:val="single" w:sz="8" w:space="0" w:color="575752" w:themeColor="text1" w:themeTint="BF"/>
          <w:right w:val="single" w:sz="8" w:space="0" w:color="575752"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4" w:themeFill="text1" w:themeFillTint="3F"/>
      </w:tcPr>
    </w:tblStylePr>
    <w:tblStylePr w:type="band1Horz">
      <w:tblPr/>
      <w:tcPr>
        <w:tcBorders>
          <w:insideH w:val="nil"/>
          <w:insideV w:val="nil"/>
        </w:tcBorders>
        <w:shd w:val="clear" w:color="auto" w:fill="C8C8C4"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774B56"/>
    <w:pPr>
      <w:spacing w:line="240" w:lineRule="auto"/>
    </w:pPr>
    <w:tblPr>
      <w:tblStyleRowBandSize w:val="1"/>
      <w:tblStyleColBandSize w:val="1"/>
      <w:tblBorders>
        <w:top w:val="single" w:sz="8" w:space="0" w:color="77D5BC" w:themeColor="accent1" w:themeTint="BF"/>
        <w:left w:val="single" w:sz="8" w:space="0" w:color="77D5BC" w:themeColor="accent1" w:themeTint="BF"/>
        <w:bottom w:val="single" w:sz="8" w:space="0" w:color="77D5BC" w:themeColor="accent1" w:themeTint="BF"/>
        <w:right w:val="single" w:sz="8" w:space="0" w:color="77D5BC" w:themeColor="accent1" w:themeTint="BF"/>
        <w:insideH w:val="single" w:sz="8" w:space="0" w:color="77D5BC" w:themeColor="accent1" w:themeTint="BF"/>
      </w:tblBorders>
    </w:tblPr>
    <w:tblStylePr w:type="firstRow">
      <w:pPr>
        <w:spacing w:before="0" w:after="0" w:line="240" w:lineRule="auto"/>
      </w:pPr>
      <w:rPr>
        <w:b/>
        <w:bCs/>
        <w:color w:val="FFFFFF" w:themeColor="background1"/>
      </w:rPr>
      <w:tblPr/>
      <w:tcPr>
        <w:tcBorders>
          <w:top w:val="single" w:sz="8" w:space="0" w:color="77D5BC" w:themeColor="accent1" w:themeTint="BF"/>
          <w:left w:val="single" w:sz="8" w:space="0" w:color="77D5BC" w:themeColor="accent1" w:themeTint="BF"/>
          <w:bottom w:val="single" w:sz="8" w:space="0" w:color="77D5BC" w:themeColor="accent1" w:themeTint="BF"/>
          <w:right w:val="single" w:sz="8" w:space="0" w:color="77D5BC" w:themeColor="accent1" w:themeTint="BF"/>
          <w:insideH w:val="nil"/>
          <w:insideV w:val="nil"/>
        </w:tcBorders>
        <w:shd w:val="clear" w:color="auto" w:fill="4AC7A7" w:themeFill="accent1"/>
      </w:tcPr>
    </w:tblStylePr>
    <w:tblStylePr w:type="lastRow">
      <w:pPr>
        <w:spacing w:before="0" w:after="0" w:line="240" w:lineRule="auto"/>
      </w:pPr>
      <w:rPr>
        <w:b/>
        <w:bCs/>
      </w:rPr>
      <w:tblPr/>
      <w:tcPr>
        <w:tcBorders>
          <w:top w:val="double" w:sz="6" w:space="0" w:color="77D5BC" w:themeColor="accent1" w:themeTint="BF"/>
          <w:left w:val="single" w:sz="8" w:space="0" w:color="77D5BC" w:themeColor="accent1" w:themeTint="BF"/>
          <w:bottom w:val="single" w:sz="8" w:space="0" w:color="77D5BC" w:themeColor="accent1" w:themeTint="BF"/>
          <w:right w:val="single" w:sz="8" w:space="0" w:color="77D5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F1E9" w:themeFill="accent1" w:themeFillTint="3F"/>
      </w:tcPr>
    </w:tblStylePr>
    <w:tblStylePr w:type="band1Horz">
      <w:tblPr/>
      <w:tcPr>
        <w:tcBorders>
          <w:insideH w:val="nil"/>
          <w:insideV w:val="nil"/>
        </w:tcBorders>
        <w:shd w:val="clear" w:color="auto" w:fill="D2F1E9" w:themeFill="accen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774B5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1D1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1D1B" w:themeFill="text1"/>
      </w:tcPr>
    </w:tblStylePr>
    <w:tblStylePr w:type="lastCol">
      <w:rPr>
        <w:b/>
        <w:bCs/>
        <w:color w:val="FFFFFF" w:themeColor="background1"/>
      </w:rPr>
      <w:tblPr/>
      <w:tcPr>
        <w:tcBorders>
          <w:left w:val="nil"/>
          <w:right w:val="nil"/>
          <w:insideH w:val="nil"/>
          <w:insideV w:val="nil"/>
        </w:tcBorders>
        <w:shd w:val="clear" w:color="auto" w:fill="1D1D1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774B5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C7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C7A7" w:themeFill="accent1"/>
      </w:tcPr>
    </w:tblStylePr>
    <w:tblStylePr w:type="lastCol">
      <w:rPr>
        <w:b/>
        <w:bCs/>
        <w:color w:val="FFFFFF" w:themeColor="background1"/>
      </w:rPr>
      <w:tblPr/>
      <w:tcPr>
        <w:tcBorders>
          <w:left w:val="nil"/>
          <w:right w:val="nil"/>
          <w:insideH w:val="nil"/>
          <w:insideV w:val="nil"/>
        </w:tcBorders>
        <w:shd w:val="clear" w:color="auto" w:fill="4AC7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semiHidden/>
    <w:unhideWhenUsed/>
    <w:rsid w:val="00774B56"/>
    <w:pPr>
      <w:spacing w:line="240" w:lineRule="auto"/>
    </w:pPr>
    <w:rPr>
      <w:color w:val="1D1D1B" w:themeColor="text1"/>
    </w:rPr>
    <w:tblPr>
      <w:tblStyleRowBandSize w:val="1"/>
      <w:tblStyleColBandSize w:val="1"/>
      <w:tblBorders>
        <w:top w:val="single" w:sz="8" w:space="0" w:color="1D1D1B" w:themeColor="text1"/>
        <w:bottom w:val="single" w:sz="8" w:space="0" w:color="1D1D1B" w:themeColor="text1"/>
      </w:tblBorders>
    </w:tblPr>
    <w:tblStylePr w:type="firstRow">
      <w:rPr>
        <w:rFonts w:asciiTheme="majorHAnsi" w:eastAsiaTheme="majorEastAsia" w:hAnsiTheme="majorHAnsi" w:cstheme="majorBidi"/>
      </w:rPr>
      <w:tblPr/>
      <w:tcPr>
        <w:tcBorders>
          <w:top w:val="nil"/>
          <w:bottom w:val="single" w:sz="8" w:space="0" w:color="1D1D1B" w:themeColor="text1"/>
        </w:tcBorders>
      </w:tcPr>
    </w:tblStylePr>
    <w:tblStylePr w:type="lastRow">
      <w:rPr>
        <w:b/>
        <w:bCs/>
        <w:color w:val="000000" w:themeColor="text2"/>
      </w:rPr>
      <w:tblPr/>
      <w:tcPr>
        <w:tcBorders>
          <w:top w:val="single" w:sz="8" w:space="0" w:color="1D1D1B" w:themeColor="text1"/>
          <w:bottom w:val="single" w:sz="8" w:space="0" w:color="1D1D1B" w:themeColor="text1"/>
        </w:tcBorders>
      </w:tcPr>
    </w:tblStylePr>
    <w:tblStylePr w:type="firstCol">
      <w:rPr>
        <w:b/>
        <w:bCs/>
      </w:rPr>
    </w:tblStylePr>
    <w:tblStylePr w:type="lastCol">
      <w:rPr>
        <w:b/>
        <w:bCs/>
      </w:rPr>
      <w:tblPr/>
      <w:tcPr>
        <w:tcBorders>
          <w:top w:val="single" w:sz="8" w:space="0" w:color="1D1D1B" w:themeColor="text1"/>
          <w:bottom w:val="single" w:sz="8" w:space="0" w:color="1D1D1B" w:themeColor="text1"/>
        </w:tcBorders>
      </w:tcPr>
    </w:tblStylePr>
    <w:tblStylePr w:type="band1Vert">
      <w:tblPr/>
      <w:tcPr>
        <w:shd w:val="clear" w:color="auto" w:fill="C8C8C4" w:themeFill="text1" w:themeFillTint="3F"/>
      </w:tcPr>
    </w:tblStylePr>
    <w:tblStylePr w:type="band1Horz">
      <w:tblPr/>
      <w:tcPr>
        <w:shd w:val="clear" w:color="auto" w:fill="C8C8C4" w:themeFill="text1" w:themeFillTint="3F"/>
      </w:tcPr>
    </w:tblStylePr>
  </w:style>
  <w:style w:type="table" w:styleId="Gemiddeldelijst1-accent1">
    <w:name w:val="Medium List 1 Accent 1"/>
    <w:basedOn w:val="Standaardtabel"/>
    <w:uiPriority w:val="65"/>
    <w:semiHidden/>
    <w:unhideWhenUsed/>
    <w:rsid w:val="00774B56"/>
    <w:pPr>
      <w:spacing w:line="240" w:lineRule="auto"/>
    </w:pPr>
    <w:rPr>
      <w:color w:val="1D1D1B" w:themeColor="text1"/>
    </w:rPr>
    <w:tblPr>
      <w:tblStyleRowBandSize w:val="1"/>
      <w:tblStyleColBandSize w:val="1"/>
      <w:tblBorders>
        <w:top w:val="single" w:sz="8" w:space="0" w:color="4AC7A7" w:themeColor="accent1"/>
        <w:bottom w:val="single" w:sz="8" w:space="0" w:color="4AC7A7" w:themeColor="accent1"/>
      </w:tblBorders>
    </w:tblPr>
    <w:tblStylePr w:type="firstRow">
      <w:rPr>
        <w:rFonts w:asciiTheme="majorHAnsi" w:eastAsiaTheme="majorEastAsia" w:hAnsiTheme="majorHAnsi" w:cstheme="majorBidi"/>
      </w:rPr>
      <w:tblPr/>
      <w:tcPr>
        <w:tcBorders>
          <w:top w:val="nil"/>
          <w:bottom w:val="single" w:sz="8" w:space="0" w:color="4AC7A7" w:themeColor="accent1"/>
        </w:tcBorders>
      </w:tcPr>
    </w:tblStylePr>
    <w:tblStylePr w:type="lastRow">
      <w:rPr>
        <w:b/>
        <w:bCs/>
        <w:color w:val="000000" w:themeColor="text2"/>
      </w:rPr>
      <w:tblPr/>
      <w:tcPr>
        <w:tcBorders>
          <w:top w:val="single" w:sz="8" w:space="0" w:color="4AC7A7" w:themeColor="accent1"/>
          <w:bottom w:val="single" w:sz="8" w:space="0" w:color="4AC7A7" w:themeColor="accent1"/>
        </w:tcBorders>
      </w:tcPr>
    </w:tblStylePr>
    <w:tblStylePr w:type="firstCol">
      <w:rPr>
        <w:b/>
        <w:bCs/>
      </w:rPr>
    </w:tblStylePr>
    <w:tblStylePr w:type="lastCol">
      <w:rPr>
        <w:b/>
        <w:bCs/>
      </w:rPr>
      <w:tblPr/>
      <w:tcPr>
        <w:tcBorders>
          <w:top w:val="single" w:sz="8" w:space="0" w:color="4AC7A7" w:themeColor="accent1"/>
          <w:bottom w:val="single" w:sz="8" w:space="0" w:color="4AC7A7" w:themeColor="accent1"/>
        </w:tcBorders>
      </w:tcPr>
    </w:tblStylePr>
    <w:tblStylePr w:type="band1Vert">
      <w:tblPr/>
      <w:tcPr>
        <w:shd w:val="clear" w:color="auto" w:fill="D2F1E9" w:themeFill="accent1" w:themeFillTint="3F"/>
      </w:tcPr>
    </w:tblStylePr>
    <w:tblStylePr w:type="band1Horz">
      <w:tblPr/>
      <w:tcPr>
        <w:shd w:val="clear" w:color="auto" w:fill="D2F1E9" w:themeFill="accent1" w:themeFillTint="3F"/>
      </w:tcPr>
    </w:tblStylePr>
  </w:style>
  <w:style w:type="table" w:styleId="Gemiddeldelijst2">
    <w:name w:val="Medium List 2"/>
    <w:basedOn w:val="Standaardtabel"/>
    <w:uiPriority w:val="66"/>
    <w:semiHidden/>
    <w:unhideWhenUsed/>
    <w:rsid w:val="00774B56"/>
    <w:pPr>
      <w:spacing w:line="240" w:lineRule="auto"/>
    </w:pPr>
    <w:rPr>
      <w:rFonts w:asciiTheme="majorHAnsi" w:eastAsiaTheme="majorEastAsia" w:hAnsiTheme="majorHAnsi" w:cstheme="majorBidi"/>
      <w:color w:val="1D1D1B" w:themeColor="text1"/>
    </w:rPr>
    <w:tblPr>
      <w:tblStyleRowBandSize w:val="1"/>
      <w:tblStyleColBandSize w:val="1"/>
      <w:tblBorders>
        <w:top w:val="single" w:sz="8" w:space="0" w:color="1D1D1B" w:themeColor="text1"/>
        <w:left w:val="single" w:sz="8" w:space="0" w:color="1D1D1B" w:themeColor="text1"/>
        <w:bottom w:val="single" w:sz="8" w:space="0" w:color="1D1D1B" w:themeColor="text1"/>
        <w:right w:val="single" w:sz="8" w:space="0" w:color="1D1D1B" w:themeColor="text1"/>
      </w:tblBorders>
    </w:tblPr>
    <w:tblStylePr w:type="firstRow">
      <w:rPr>
        <w:sz w:val="24"/>
        <w:szCs w:val="24"/>
      </w:rPr>
      <w:tblPr/>
      <w:tcPr>
        <w:tcBorders>
          <w:top w:val="nil"/>
          <w:left w:val="nil"/>
          <w:bottom w:val="single" w:sz="24" w:space="0" w:color="1D1D1B" w:themeColor="text1"/>
          <w:right w:val="nil"/>
          <w:insideH w:val="nil"/>
          <w:insideV w:val="nil"/>
        </w:tcBorders>
        <w:shd w:val="clear" w:color="auto" w:fill="FFFFFF" w:themeFill="background1"/>
      </w:tcPr>
    </w:tblStylePr>
    <w:tblStylePr w:type="lastRow">
      <w:tblPr/>
      <w:tcPr>
        <w:tcBorders>
          <w:top w:val="single" w:sz="8" w:space="0" w:color="1D1D1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1D1B" w:themeColor="text1"/>
          <w:insideH w:val="nil"/>
          <w:insideV w:val="nil"/>
        </w:tcBorders>
        <w:shd w:val="clear" w:color="auto" w:fill="FFFFFF" w:themeFill="background1"/>
      </w:tcPr>
    </w:tblStylePr>
    <w:tblStylePr w:type="lastCol">
      <w:tblPr/>
      <w:tcPr>
        <w:tcBorders>
          <w:top w:val="nil"/>
          <w:left w:val="single" w:sz="8" w:space="0" w:color="1D1D1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4" w:themeFill="text1" w:themeFillTint="3F"/>
      </w:tcPr>
    </w:tblStylePr>
    <w:tblStylePr w:type="band1Horz">
      <w:tblPr/>
      <w:tcPr>
        <w:tcBorders>
          <w:top w:val="nil"/>
          <w:bottom w:val="nil"/>
          <w:insideH w:val="nil"/>
          <w:insideV w:val="nil"/>
        </w:tcBorders>
        <w:shd w:val="clear" w:color="auto" w:fill="C8C8C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73"/>
    <w:semiHidden/>
    <w:unhideWhenUsed/>
    <w:rsid w:val="00774B56"/>
    <w:pPr>
      <w:spacing w:line="240" w:lineRule="auto"/>
    </w:pPr>
    <w:rPr>
      <w:color w:val="1D1D1B" w:themeColor="text1"/>
    </w:rPr>
    <w:tblPr>
      <w:tblStyleRowBandSize w:val="1"/>
      <w:tblStyleColBandSize w:val="1"/>
      <w:tblBorders>
        <w:insideH w:val="single" w:sz="4" w:space="0" w:color="FFFFFF" w:themeColor="background1"/>
      </w:tblBorders>
    </w:tblPr>
    <w:tcPr>
      <w:shd w:val="clear" w:color="auto" w:fill="D3D3CF" w:themeFill="text1" w:themeFillTint="33"/>
    </w:tcPr>
    <w:tblStylePr w:type="firstRow">
      <w:rPr>
        <w:b/>
        <w:bCs/>
      </w:rPr>
      <w:tblPr/>
      <w:tcPr>
        <w:shd w:val="clear" w:color="auto" w:fill="A7A7A0" w:themeFill="text1" w:themeFillTint="66"/>
      </w:tcPr>
    </w:tblStylePr>
    <w:tblStylePr w:type="lastRow">
      <w:rPr>
        <w:b/>
        <w:bCs/>
        <w:color w:val="1D1D1B" w:themeColor="text1"/>
      </w:rPr>
      <w:tblPr/>
      <w:tcPr>
        <w:shd w:val="clear" w:color="auto" w:fill="A7A7A0" w:themeFill="text1" w:themeFillTint="66"/>
      </w:tcPr>
    </w:tblStylePr>
    <w:tblStylePr w:type="firstCol">
      <w:rPr>
        <w:color w:val="FFFFFF" w:themeColor="background1"/>
      </w:rPr>
      <w:tblPr/>
      <w:tcPr>
        <w:shd w:val="clear" w:color="auto" w:fill="151514" w:themeFill="text1" w:themeFillShade="BF"/>
      </w:tcPr>
    </w:tblStylePr>
    <w:tblStylePr w:type="lastCol">
      <w:rPr>
        <w:color w:val="FFFFFF" w:themeColor="background1"/>
      </w:rPr>
      <w:tblPr/>
      <w:tcPr>
        <w:shd w:val="clear" w:color="auto" w:fill="151514" w:themeFill="text1" w:themeFillShade="BF"/>
      </w:tcPr>
    </w:tblStylePr>
    <w:tblStylePr w:type="band1Vert">
      <w:tblPr/>
      <w:tcPr>
        <w:shd w:val="clear" w:color="auto" w:fill="919189" w:themeFill="text1" w:themeFillTint="7F"/>
      </w:tcPr>
    </w:tblStylePr>
    <w:tblStylePr w:type="band1Horz">
      <w:tblPr/>
      <w:tcPr>
        <w:shd w:val="clear" w:color="auto" w:fill="919189" w:themeFill="text1" w:themeFillTint="7F"/>
      </w:tcPr>
    </w:tblStylePr>
  </w:style>
  <w:style w:type="table" w:styleId="Kleurrijkearcering">
    <w:name w:val="Colorful Shading"/>
    <w:basedOn w:val="Standaardtabel"/>
    <w:uiPriority w:val="71"/>
    <w:semiHidden/>
    <w:unhideWhenUsed/>
    <w:rsid w:val="00774B56"/>
    <w:pPr>
      <w:spacing w:line="240" w:lineRule="auto"/>
    </w:pPr>
    <w:rPr>
      <w:color w:val="1D1D1B" w:themeColor="text1"/>
    </w:rPr>
    <w:tblPr>
      <w:tblStyleRowBandSize w:val="1"/>
      <w:tblStyleColBandSize w:val="1"/>
      <w:tblBorders>
        <w:top w:val="single" w:sz="24" w:space="0" w:color="A4E3D3" w:themeColor="accent2"/>
        <w:left w:val="single" w:sz="4" w:space="0" w:color="1D1D1B" w:themeColor="text1"/>
        <w:bottom w:val="single" w:sz="4" w:space="0" w:color="1D1D1B" w:themeColor="text1"/>
        <w:right w:val="single" w:sz="4" w:space="0" w:color="1D1D1B" w:themeColor="text1"/>
        <w:insideH w:val="single" w:sz="4" w:space="0" w:color="FFFFFF" w:themeColor="background1"/>
        <w:insideV w:val="single" w:sz="4" w:space="0" w:color="FFFFFF" w:themeColor="background1"/>
      </w:tblBorders>
    </w:tblPr>
    <w:tcPr>
      <w:shd w:val="clear" w:color="auto" w:fill="E9E9E7" w:themeFill="text1" w:themeFillTint="19"/>
    </w:tcPr>
    <w:tblStylePr w:type="firstRow">
      <w:rPr>
        <w:b/>
        <w:bCs/>
      </w:rPr>
      <w:tblPr/>
      <w:tcPr>
        <w:tcBorders>
          <w:top w:val="nil"/>
          <w:left w:val="nil"/>
          <w:bottom w:val="single" w:sz="24" w:space="0" w:color="A4E3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110" w:themeFill="text1" w:themeFillShade="99"/>
      </w:tcPr>
    </w:tblStylePr>
    <w:tblStylePr w:type="firstCol">
      <w:rPr>
        <w:color w:val="FFFFFF" w:themeColor="background1"/>
      </w:rPr>
      <w:tblPr/>
      <w:tcPr>
        <w:tcBorders>
          <w:top w:val="nil"/>
          <w:left w:val="nil"/>
          <w:bottom w:val="nil"/>
          <w:right w:val="nil"/>
          <w:insideH w:val="single" w:sz="4" w:space="0" w:color="111110" w:themeColor="text1" w:themeShade="99"/>
          <w:insideV w:val="nil"/>
        </w:tcBorders>
        <w:shd w:val="clear" w:color="auto" w:fill="11111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51514" w:themeFill="text1" w:themeFillShade="BF"/>
      </w:tcPr>
    </w:tblStylePr>
    <w:tblStylePr w:type="band1Vert">
      <w:tblPr/>
      <w:tcPr>
        <w:shd w:val="clear" w:color="auto" w:fill="A7A7A0" w:themeFill="text1" w:themeFillTint="66"/>
      </w:tcPr>
    </w:tblStylePr>
    <w:tblStylePr w:type="band1Horz">
      <w:tblPr/>
      <w:tcPr>
        <w:shd w:val="clear" w:color="auto" w:fill="919189" w:themeFill="text1" w:themeFillTint="7F"/>
      </w:tcPr>
    </w:tblStylePr>
    <w:tblStylePr w:type="neCell">
      <w:rPr>
        <w:color w:val="1D1D1B" w:themeColor="text1"/>
      </w:rPr>
    </w:tblStylePr>
    <w:tblStylePr w:type="nwCell">
      <w:rPr>
        <w:color w:val="1D1D1B" w:themeColor="text1"/>
      </w:rPr>
    </w:tblStylePr>
  </w:style>
  <w:style w:type="table" w:styleId="Kleurrijkelijst">
    <w:name w:val="Colorful List"/>
    <w:basedOn w:val="Standaardtabel"/>
    <w:uiPriority w:val="72"/>
    <w:semiHidden/>
    <w:unhideWhenUsed/>
    <w:rsid w:val="00774B56"/>
    <w:pPr>
      <w:spacing w:line="240" w:lineRule="auto"/>
    </w:pPr>
    <w:rPr>
      <w:color w:val="1D1D1B" w:themeColor="text1"/>
    </w:rPr>
    <w:tblPr>
      <w:tblStyleRowBandSize w:val="1"/>
      <w:tblStyleColBandSize w:val="1"/>
    </w:tblPr>
    <w:tcPr>
      <w:shd w:val="clear" w:color="auto" w:fill="E9E9E7" w:themeFill="text1" w:themeFillTint="19"/>
    </w:tcPr>
    <w:tblStylePr w:type="firstRow">
      <w:rPr>
        <w:b/>
        <w:bCs/>
        <w:color w:val="FFFFFF" w:themeColor="background1"/>
      </w:rPr>
      <w:tblPr/>
      <w:tcPr>
        <w:tcBorders>
          <w:bottom w:val="single" w:sz="12" w:space="0" w:color="FFFFFF" w:themeColor="background1"/>
        </w:tcBorders>
        <w:shd w:val="clear" w:color="auto" w:fill="68D0B5" w:themeFill="accent2" w:themeFillShade="CC"/>
      </w:tcPr>
    </w:tblStylePr>
    <w:tblStylePr w:type="lastRow">
      <w:rPr>
        <w:b/>
        <w:bCs/>
        <w:color w:val="68D0B5" w:themeColor="accent2" w:themeShade="CC"/>
      </w:rPr>
      <w:tblPr/>
      <w:tcPr>
        <w:tcBorders>
          <w:top w:val="single" w:sz="12" w:space="0" w:color="1D1D1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4" w:themeFill="text1" w:themeFillTint="3F"/>
      </w:tcPr>
    </w:tblStylePr>
    <w:tblStylePr w:type="band1Horz">
      <w:tblPr/>
      <w:tcPr>
        <w:shd w:val="clear" w:color="auto" w:fill="D3D3CF" w:themeFill="text1" w:themeFillTint="33"/>
      </w:tcPr>
    </w:tblStylePr>
  </w:style>
  <w:style w:type="table" w:styleId="Lichtraster">
    <w:name w:val="Light Grid"/>
    <w:basedOn w:val="Standaardtabel"/>
    <w:uiPriority w:val="62"/>
    <w:semiHidden/>
    <w:unhideWhenUsed/>
    <w:rsid w:val="00774B56"/>
    <w:pPr>
      <w:spacing w:line="240" w:lineRule="auto"/>
    </w:pPr>
    <w:tblPr>
      <w:tblStyleRowBandSize w:val="1"/>
      <w:tblStyleColBandSize w:val="1"/>
      <w:tblBorders>
        <w:top w:val="single" w:sz="8" w:space="0" w:color="1D1D1B" w:themeColor="text1"/>
        <w:left w:val="single" w:sz="8" w:space="0" w:color="1D1D1B" w:themeColor="text1"/>
        <w:bottom w:val="single" w:sz="8" w:space="0" w:color="1D1D1B" w:themeColor="text1"/>
        <w:right w:val="single" w:sz="8" w:space="0" w:color="1D1D1B" w:themeColor="text1"/>
        <w:insideH w:val="single" w:sz="8" w:space="0" w:color="1D1D1B" w:themeColor="text1"/>
        <w:insideV w:val="single" w:sz="8" w:space="0" w:color="1D1D1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1D1B" w:themeColor="text1"/>
          <w:left w:val="single" w:sz="8" w:space="0" w:color="1D1D1B" w:themeColor="text1"/>
          <w:bottom w:val="single" w:sz="18" w:space="0" w:color="1D1D1B" w:themeColor="text1"/>
          <w:right w:val="single" w:sz="8" w:space="0" w:color="1D1D1B" w:themeColor="text1"/>
          <w:insideH w:val="nil"/>
          <w:insideV w:val="single" w:sz="8" w:space="0" w:color="1D1D1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1D1B" w:themeColor="text1"/>
          <w:left w:val="single" w:sz="8" w:space="0" w:color="1D1D1B" w:themeColor="text1"/>
          <w:bottom w:val="single" w:sz="8" w:space="0" w:color="1D1D1B" w:themeColor="text1"/>
          <w:right w:val="single" w:sz="8" w:space="0" w:color="1D1D1B" w:themeColor="text1"/>
          <w:insideH w:val="nil"/>
          <w:insideV w:val="single" w:sz="8" w:space="0" w:color="1D1D1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1D1B" w:themeColor="text1"/>
          <w:left w:val="single" w:sz="8" w:space="0" w:color="1D1D1B" w:themeColor="text1"/>
          <w:bottom w:val="single" w:sz="8" w:space="0" w:color="1D1D1B" w:themeColor="text1"/>
          <w:right w:val="single" w:sz="8" w:space="0" w:color="1D1D1B" w:themeColor="text1"/>
        </w:tcBorders>
      </w:tcPr>
    </w:tblStylePr>
    <w:tblStylePr w:type="band1Vert">
      <w:tblPr/>
      <w:tcPr>
        <w:tcBorders>
          <w:top w:val="single" w:sz="8" w:space="0" w:color="1D1D1B" w:themeColor="text1"/>
          <w:left w:val="single" w:sz="8" w:space="0" w:color="1D1D1B" w:themeColor="text1"/>
          <w:bottom w:val="single" w:sz="8" w:space="0" w:color="1D1D1B" w:themeColor="text1"/>
          <w:right w:val="single" w:sz="8" w:space="0" w:color="1D1D1B" w:themeColor="text1"/>
        </w:tcBorders>
        <w:shd w:val="clear" w:color="auto" w:fill="C8C8C4" w:themeFill="text1" w:themeFillTint="3F"/>
      </w:tcPr>
    </w:tblStylePr>
    <w:tblStylePr w:type="band1Horz">
      <w:tblPr/>
      <w:tcPr>
        <w:tcBorders>
          <w:top w:val="single" w:sz="8" w:space="0" w:color="1D1D1B" w:themeColor="text1"/>
          <w:left w:val="single" w:sz="8" w:space="0" w:color="1D1D1B" w:themeColor="text1"/>
          <w:bottom w:val="single" w:sz="8" w:space="0" w:color="1D1D1B" w:themeColor="text1"/>
          <w:right w:val="single" w:sz="8" w:space="0" w:color="1D1D1B" w:themeColor="text1"/>
          <w:insideV w:val="single" w:sz="8" w:space="0" w:color="1D1D1B" w:themeColor="text1"/>
        </w:tcBorders>
        <w:shd w:val="clear" w:color="auto" w:fill="C8C8C4" w:themeFill="text1" w:themeFillTint="3F"/>
      </w:tcPr>
    </w:tblStylePr>
    <w:tblStylePr w:type="band2Horz">
      <w:tblPr/>
      <w:tcPr>
        <w:tcBorders>
          <w:top w:val="single" w:sz="8" w:space="0" w:color="1D1D1B" w:themeColor="text1"/>
          <w:left w:val="single" w:sz="8" w:space="0" w:color="1D1D1B" w:themeColor="text1"/>
          <w:bottom w:val="single" w:sz="8" w:space="0" w:color="1D1D1B" w:themeColor="text1"/>
          <w:right w:val="single" w:sz="8" w:space="0" w:color="1D1D1B" w:themeColor="text1"/>
          <w:insideV w:val="single" w:sz="8" w:space="0" w:color="1D1D1B" w:themeColor="text1"/>
        </w:tcBorders>
      </w:tcPr>
    </w:tblStylePr>
  </w:style>
  <w:style w:type="table" w:styleId="Lichtraster-accent1">
    <w:name w:val="Light Grid Accent 1"/>
    <w:basedOn w:val="Standaardtabel"/>
    <w:uiPriority w:val="62"/>
    <w:semiHidden/>
    <w:unhideWhenUsed/>
    <w:rsid w:val="00774B56"/>
    <w:pPr>
      <w:spacing w:line="240" w:lineRule="auto"/>
    </w:pPr>
    <w:tblPr>
      <w:tblStyleRowBandSize w:val="1"/>
      <w:tblStyleColBandSize w:val="1"/>
      <w:tblBorders>
        <w:top w:val="single" w:sz="8" w:space="0" w:color="4AC7A7" w:themeColor="accent1"/>
        <w:left w:val="single" w:sz="8" w:space="0" w:color="4AC7A7" w:themeColor="accent1"/>
        <w:bottom w:val="single" w:sz="8" w:space="0" w:color="4AC7A7" w:themeColor="accent1"/>
        <w:right w:val="single" w:sz="8" w:space="0" w:color="4AC7A7" w:themeColor="accent1"/>
        <w:insideH w:val="single" w:sz="8" w:space="0" w:color="4AC7A7" w:themeColor="accent1"/>
        <w:insideV w:val="single" w:sz="8" w:space="0" w:color="4AC7A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C7A7" w:themeColor="accent1"/>
          <w:left w:val="single" w:sz="8" w:space="0" w:color="4AC7A7" w:themeColor="accent1"/>
          <w:bottom w:val="single" w:sz="18" w:space="0" w:color="4AC7A7" w:themeColor="accent1"/>
          <w:right w:val="single" w:sz="8" w:space="0" w:color="4AC7A7" w:themeColor="accent1"/>
          <w:insideH w:val="nil"/>
          <w:insideV w:val="single" w:sz="8" w:space="0" w:color="4AC7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C7A7" w:themeColor="accent1"/>
          <w:left w:val="single" w:sz="8" w:space="0" w:color="4AC7A7" w:themeColor="accent1"/>
          <w:bottom w:val="single" w:sz="8" w:space="0" w:color="4AC7A7" w:themeColor="accent1"/>
          <w:right w:val="single" w:sz="8" w:space="0" w:color="4AC7A7" w:themeColor="accent1"/>
          <w:insideH w:val="nil"/>
          <w:insideV w:val="single" w:sz="8" w:space="0" w:color="4AC7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C7A7" w:themeColor="accent1"/>
          <w:left w:val="single" w:sz="8" w:space="0" w:color="4AC7A7" w:themeColor="accent1"/>
          <w:bottom w:val="single" w:sz="8" w:space="0" w:color="4AC7A7" w:themeColor="accent1"/>
          <w:right w:val="single" w:sz="8" w:space="0" w:color="4AC7A7" w:themeColor="accent1"/>
        </w:tcBorders>
      </w:tcPr>
    </w:tblStylePr>
    <w:tblStylePr w:type="band1Vert">
      <w:tblPr/>
      <w:tcPr>
        <w:tcBorders>
          <w:top w:val="single" w:sz="8" w:space="0" w:color="4AC7A7" w:themeColor="accent1"/>
          <w:left w:val="single" w:sz="8" w:space="0" w:color="4AC7A7" w:themeColor="accent1"/>
          <w:bottom w:val="single" w:sz="8" w:space="0" w:color="4AC7A7" w:themeColor="accent1"/>
          <w:right w:val="single" w:sz="8" w:space="0" w:color="4AC7A7" w:themeColor="accent1"/>
        </w:tcBorders>
        <w:shd w:val="clear" w:color="auto" w:fill="D2F1E9" w:themeFill="accent1" w:themeFillTint="3F"/>
      </w:tcPr>
    </w:tblStylePr>
    <w:tblStylePr w:type="band1Horz">
      <w:tblPr/>
      <w:tcPr>
        <w:tcBorders>
          <w:top w:val="single" w:sz="8" w:space="0" w:color="4AC7A7" w:themeColor="accent1"/>
          <w:left w:val="single" w:sz="8" w:space="0" w:color="4AC7A7" w:themeColor="accent1"/>
          <w:bottom w:val="single" w:sz="8" w:space="0" w:color="4AC7A7" w:themeColor="accent1"/>
          <w:right w:val="single" w:sz="8" w:space="0" w:color="4AC7A7" w:themeColor="accent1"/>
          <w:insideV w:val="single" w:sz="8" w:space="0" w:color="4AC7A7" w:themeColor="accent1"/>
        </w:tcBorders>
        <w:shd w:val="clear" w:color="auto" w:fill="D2F1E9" w:themeFill="accent1" w:themeFillTint="3F"/>
      </w:tcPr>
    </w:tblStylePr>
    <w:tblStylePr w:type="band2Horz">
      <w:tblPr/>
      <w:tcPr>
        <w:tcBorders>
          <w:top w:val="single" w:sz="8" w:space="0" w:color="4AC7A7" w:themeColor="accent1"/>
          <w:left w:val="single" w:sz="8" w:space="0" w:color="4AC7A7" w:themeColor="accent1"/>
          <w:bottom w:val="single" w:sz="8" w:space="0" w:color="4AC7A7" w:themeColor="accent1"/>
          <w:right w:val="single" w:sz="8" w:space="0" w:color="4AC7A7" w:themeColor="accent1"/>
          <w:insideV w:val="single" w:sz="8" w:space="0" w:color="4AC7A7" w:themeColor="accent1"/>
        </w:tcBorders>
      </w:tcPr>
    </w:tblStylePr>
  </w:style>
  <w:style w:type="table" w:styleId="Lichtearcering">
    <w:name w:val="Light Shading"/>
    <w:basedOn w:val="Standaardtabel"/>
    <w:uiPriority w:val="60"/>
    <w:semiHidden/>
    <w:unhideWhenUsed/>
    <w:rsid w:val="00774B56"/>
    <w:pPr>
      <w:spacing w:line="240" w:lineRule="auto"/>
    </w:pPr>
    <w:rPr>
      <w:color w:val="151514" w:themeColor="text1" w:themeShade="BF"/>
    </w:rPr>
    <w:tblPr>
      <w:tblStyleRowBandSize w:val="1"/>
      <w:tblStyleColBandSize w:val="1"/>
      <w:tblBorders>
        <w:top w:val="single" w:sz="8" w:space="0" w:color="1D1D1B" w:themeColor="text1"/>
        <w:bottom w:val="single" w:sz="8" w:space="0" w:color="1D1D1B" w:themeColor="text1"/>
      </w:tblBorders>
    </w:tblPr>
    <w:tblStylePr w:type="firstRow">
      <w:pPr>
        <w:spacing w:before="0" w:after="0" w:line="240" w:lineRule="auto"/>
      </w:pPr>
      <w:rPr>
        <w:b/>
        <w:bCs/>
      </w:rPr>
      <w:tblPr/>
      <w:tcPr>
        <w:tcBorders>
          <w:top w:val="single" w:sz="8" w:space="0" w:color="1D1D1B" w:themeColor="text1"/>
          <w:left w:val="nil"/>
          <w:bottom w:val="single" w:sz="8" w:space="0" w:color="1D1D1B" w:themeColor="text1"/>
          <w:right w:val="nil"/>
          <w:insideH w:val="nil"/>
          <w:insideV w:val="nil"/>
        </w:tcBorders>
      </w:tcPr>
    </w:tblStylePr>
    <w:tblStylePr w:type="lastRow">
      <w:pPr>
        <w:spacing w:before="0" w:after="0" w:line="240" w:lineRule="auto"/>
      </w:pPr>
      <w:rPr>
        <w:b/>
        <w:bCs/>
      </w:rPr>
      <w:tblPr/>
      <w:tcPr>
        <w:tcBorders>
          <w:top w:val="single" w:sz="8" w:space="0" w:color="1D1D1B" w:themeColor="text1"/>
          <w:left w:val="nil"/>
          <w:bottom w:val="single" w:sz="8" w:space="0" w:color="1D1D1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4" w:themeFill="text1" w:themeFillTint="3F"/>
      </w:tcPr>
    </w:tblStylePr>
    <w:tblStylePr w:type="band1Horz">
      <w:tblPr/>
      <w:tcPr>
        <w:tcBorders>
          <w:left w:val="nil"/>
          <w:right w:val="nil"/>
          <w:insideH w:val="nil"/>
          <w:insideV w:val="nil"/>
        </w:tcBorders>
        <w:shd w:val="clear" w:color="auto" w:fill="C8C8C4" w:themeFill="text1" w:themeFillTint="3F"/>
      </w:tcPr>
    </w:tblStylePr>
  </w:style>
  <w:style w:type="table" w:styleId="Lichtearcering-accent1">
    <w:name w:val="Light Shading Accent 1"/>
    <w:basedOn w:val="Standaardtabel"/>
    <w:uiPriority w:val="60"/>
    <w:semiHidden/>
    <w:unhideWhenUsed/>
    <w:rsid w:val="00774B56"/>
    <w:pPr>
      <w:spacing w:line="240" w:lineRule="auto"/>
    </w:pPr>
    <w:rPr>
      <w:color w:val="309B80" w:themeColor="accent1" w:themeShade="BF"/>
    </w:rPr>
    <w:tblPr>
      <w:tblStyleRowBandSize w:val="1"/>
      <w:tblStyleColBandSize w:val="1"/>
      <w:tblBorders>
        <w:top w:val="single" w:sz="8" w:space="0" w:color="4AC7A7" w:themeColor="accent1"/>
        <w:bottom w:val="single" w:sz="8" w:space="0" w:color="4AC7A7" w:themeColor="accent1"/>
      </w:tblBorders>
    </w:tblPr>
    <w:tblStylePr w:type="firstRow">
      <w:pPr>
        <w:spacing w:before="0" w:after="0" w:line="240" w:lineRule="auto"/>
      </w:pPr>
      <w:rPr>
        <w:b/>
        <w:bCs/>
      </w:rPr>
      <w:tblPr/>
      <w:tcPr>
        <w:tcBorders>
          <w:top w:val="single" w:sz="8" w:space="0" w:color="4AC7A7" w:themeColor="accent1"/>
          <w:left w:val="nil"/>
          <w:bottom w:val="single" w:sz="8" w:space="0" w:color="4AC7A7" w:themeColor="accent1"/>
          <w:right w:val="nil"/>
          <w:insideH w:val="nil"/>
          <w:insideV w:val="nil"/>
        </w:tcBorders>
      </w:tcPr>
    </w:tblStylePr>
    <w:tblStylePr w:type="lastRow">
      <w:pPr>
        <w:spacing w:before="0" w:after="0" w:line="240" w:lineRule="auto"/>
      </w:pPr>
      <w:rPr>
        <w:b/>
        <w:bCs/>
      </w:rPr>
      <w:tblPr/>
      <w:tcPr>
        <w:tcBorders>
          <w:top w:val="single" w:sz="8" w:space="0" w:color="4AC7A7" w:themeColor="accent1"/>
          <w:left w:val="nil"/>
          <w:bottom w:val="single" w:sz="8" w:space="0" w:color="4AC7A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1E9" w:themeFill="accent1" w:themeFillTint="3F"/>
      </w:tcPr>
    </w:tblStylePr>
    <w:tblStylePr w:type="band1Horz">
      <w:tblPr/>
      <w:tcPr>
        <w:tcBorders>
          <w:left w:val="nil"/>
          <w:right w:val="nil"/>
          <w:insideH w:val="nil"/>
          <w:insideV w:val="nil"/>
        </w:tcBorders>
        <w:shd w:val="clear" w:color="auto" w:fill="D2F1E9" w:themeFill="accent1" w:themeFillTint="3F"/>
      </w:tcPr>
    </w:tblStylePr>
  </w:style>
  <w:style w:type="table" w:styleId="Lichtelijst">
    <w:name w:val="Light List"/>
    <w:basedOn w:val="Standaardtabel"/>
    <w:uiPriority w:val="61"/>
    <w:semiHidden/>
    <w:unhideWhenUsed/>
    <w:rsid w:val="00774B56"/>
    <w:pPr>
      <w:spacing w:line="240" w:lineRule="auto"/>
    </w:pPr>
    <w:tblPr>
      <w:tblStyleRowBandSize w:val="1"/>
      <w:tblStyleColBandSize w:val="1"/>
      <w:tblBorders>
        <w:top w:val="single" w:sz="8" w:space="0" w:color="1D1D1B" w:themeColor="text1"/>
        <w:left w:val="single" w:sz="8" w:space="0" w:color="1D1D1B" w:themeColor="text1"/>
        <w:bottom w:val="single" w:sz="8" w:space="0" w:color="1D1D1B" w:themeColor="text1"/>
        <w:right w:val="single" w:sz="8" w:space="0" w:color="1D1D1B" w:themeColor="text1"/>
      </w:tblBorders>
    </w:tblPr>
    <w:tblStylePr w:type="firstRow">
      <w:pPr>
        <w:spacing w:before="0" w:after="0" w:line="240" w:lineRule="auto"/>
      </w:pPr>
      <w:rPr>
        <w:b/>
        <w:bCs/>
        <w:color w:val="FFFFFF" w:themeColor="background1"/>
      </w:rPr>
      <w:tblPr/>
      <w:tcPr>
        <w:shd w:val="clear" w:color="auto" w:fill="1D1D1B" w:themeFill="text1"/>
      </w:tcPr>
    </w:tblStylePr>
    <w:tblStylePr w:type="lastRow">
      <w:pPr>
        <w:spacing w:before="0" w:after="0" w:line="240" w:lineRule="auto"/>
      </w:pPr>
      <w:rPr>
        <w:b/>
        <w:bCs/>
      </w:rPr>
      <w:tblPr/>
      <w:tcPr>
        <w:tcBorders>
          <w:top w:val="double" w:sz="6" w:space="0" w:color="1D1D1B" w:themeColor="text1"/>
          <w:left w:val="single" w:sz="8" w:space="0" w:color="1D1D1B" w:themeColor="text1"/>
          <w:bottom w:val="single" w:sz="8" w:space="0" w:color="1D1D1B" w:themeColor="text1"/>
          <w:right w:val="single" w:sz="8" w:space="0" w:color="1D1D1B" w:themeColor="text1"/>
        </w:tcBorders>
      </w:tcPr>
    </w:tblStylePr>
    <w:tblStylePr w:type="firstCol">
      <w:rPr>
        <w:b/>
        <w:bCs/>
      </w:rPr>
    </w:tblStylePr>
    <w:tblStylePr w:type="lastCol">
      <w:rPr>
        <w:b/>
        <w:bCs/>
      </w:rPr>
    </w:tblStylePr>
    <w:tblStylePr w:type="band1Vert">
      <w:tblPr/>
      <w:tcPr>
        <w:tcBorders>
          <w:top w:val="single" w:sz="8" w:space="0" w:color="1D1D1B" w:themeColor="text1"/>
          <w:left w:val="single" w:sz="8" w:space="0" w:color="1D1D1B" w:themeColor="text1"/>
          <w:bottom w:val="single" w:sz="8" w:space="0" w:color="1D1D1B" w:themeColor="text1"/>
          <w:right w:val="single" w:sz="8" w:space="0" w:color="1D1D1B" w:themeColor="text1"/>
        </w:tcBorders>
      </w:tcPr>
    </w:tblStylePr>
    <w:tblStylePr w:type="band1Horz">
      <w:tblPr/>
      <w:tcPr>
        <w:tcBorders>
          <w:top w:val="single" w:sz="8" w:space="0" w:color="1D1D1B" w:themeColor="text1"/>
          <w:left w:val="single" w:sz="8" w:space="0" w:color="1D1D1B" w:themeColor="text1"/>
          <w:bottom w:val="single" w:sz="8" w:space="0" w:color="1D1D1B" w:themeColor="text1"/>
          <w:right w:val="single" w:sz="8" w:space="0" w:color="1D1D1B" w:themeColor="text1"/>
        </w:tcBorders>
      </w:tcPr>
    </w:tblStylePr>
  </w:style>
  <w:style w:type="table" w:styleId="Lichtelijst-accent1">
    <w:name w:val="Light List Accent 1"/>
    <w:basedOn w:val="Standaardtabel"/>
    <w:uiPriority w:val="61"/>
    <w:semiHidden/>
    <w:unhideWhenUsed/>
    <w:rsid w:val="00774B56"/>
    <w:pPr>
      <w:spacing w:line="240" w:lineRule="auto"/>
    </w:pPr>
    <w:tblPr>
      <w:tblStyleRowBandSize w:val="1"/>
      <w:tblStyleColBandSize w:val="1"/>
      <w:tblBorders>
        <w:top w:val="single" w:sz="8" w:space="0" w:color="4AC7A7" w:themeColor="accent1"/>
        <w:left w:val="single" w:sz="8" w:space="0" w:color="4AC7A7" w:themeColor="accent1"/>
        <w:bottom w:val="single" w:sz="8" w:space="0" w:color="4AC7A7" w:themeColor="accent1"/>
        <w:right w:val="single" w:sz="8" w:space="0" w:color="4AC7A7" w:themeColor="accent1"/>
      </w:tblBorders>
    </w:tblPr>
    <w:tblStylePr w:type="firstRow">
      <w:pPr>
        <w:spacing w:before="0" w:after="0" w:line="240" w:lineRule="auto"/>
      </w:pPr>
      <w:rPr>
        <w:b/>
        <w:bCs/>
        <w:color w:val="FFFFFF" w:themeColor="background1"/>
      </w:rPr>
      <w:tblPr/>
      <w:tcPr>
        <w:shd w:val="clear" w:color="auto" w:fill="4AC7A7" w:themeFill="accent1"/>
      </w:tcPr>
    </w:tblStylePr>
    <w:tblStylePr w:type="lastRow">
      <w:pPr>
        <w:spacing w:before="0" w:after="0" w:line="240" w:lineRule="auto"/>
      </w:pPr>
      <w:rPr>
        <w:b/>
        <w:bCs/>
      </w:rPr>
      <w:tblPr/>
      <w:tcPr>
        <w:tcBorders>
          <w:top w:val="double" w:sz="6" w:space="0" w:color="4AC7A7" w:themeColor="accent1"/>
          <w:left w:val="single" w:sz="8" w:space="0" w:color="4AC7A7" w:themeColor="accent1"/>
          <w:bottom w:val="single" w:sz="8" w:space="0" w:color="4AC7A7" w:themeColor="accent1"/>
          <w:right w:val="single" w:sz="8" w:space="0" w:color="4AC7A7" w:themeColor="accent1"/>
        </w:tcBorders>
      </w:tcPr>
    </w:tblStylePr>
    <w:tblStylePr w:type="firstCol">
      <w:rPr>
        <w:b/>
        <w:bCs/>
      </w:rPr>
    </w:tblStylePr>
    <w:tblStylePr w:type="lastCol">
      <w:rPr>
        <w:b/>
        <w:bCs/>
      </w:rPr>
    </w:tblStylePr>
    <w:tblStylePr w:type="band1Vert">
      <w:tblPr/>
      <w:tcPr>
        <w:tcBorders>
          <w:top w:val="single" w:sz="8" w:space="0" w:color="4AC7A7" w:themeColor="accent1"/>
          <w:left w:val="single" w:sz="8" w:space="0" w:color="4AC7A7" w:themeColor="accent1"/>
          <w:bottom w:val="single" w:sz="8" w:space="0" w:color="4AC7A7" w:themeColor="accent1"/>
          <w:right w:val="single" w:sz="8" w:space="0" w:color="4AC7A7" w:themeColor="accent1"/>
        </w:tcBorders>
      </w:tcPr>
    </w:tblStylePr>
    <w:tblStylePr w:type="band1Horz">
      <w:tblPr/>
      <w:tcPr>
        <w:tcBorders>
          <w:top w:val="single" w:sz="8" w:space="0" w:color="4AC7A7" w:themeColor="accent1"/>
          <w:left w:val="single" w:sz="8" w:space="0" w:color="4AC7A7" w:themeColor="accent1"/>
          <w:bottom w:val="single" w:sz="8" w:space="0" w:color="4AC7A7" w:themeColor="accent1"/>
          <w:right w:val="single" w:sz="8" w:space="0" w:color="4AC7A7" w:themeColor="accent1"/>
        </w:tcBorders>
      </w:tcPr>
    </w:tblStylePr>
  </w:style>
  <w:style w:type="table" w:styleId="Lijsttabel1licht">
    <w:name w:val="List Table 1 Light"/>
    <w:basedOn w:val="Standaardtabel"/>
    <w:uiPriority w:val="46"/>
    <w:semiHidden/>
    <w:rsid w:val="00774B56"/>
    <w:pPr>
      <w:spacing w:line="240" w:lineRule="auto"/>
    </w:pPr>
    <w:tblPr>
      <w:tblStyleRowBandSize w:val="1"/>
      <w:tblStyleColBandSize w:val="1"/>
    </w:tblPr>
    <w:tblStylePr w:type="firstRow">
      <w:rPr>
        <w:b/>
        <w:bCs/>
      </w:rPr>
      <w:tblPr/>
      <w:tcPr>
        <w:tcBorders>
          <w:bottom w:val="single" w:sz="4" w:space="0" w:color="7A7A72" w:themeColor="text1" w:themeTint="99"/>
        </w:tcBorders>
      </w:tcPr>
    </w:tblStylePr>
    <w:tblStylePr w:type="lastRow">
      <w:rPr>
        <w:b/>
        <w:bCs/>
      </w:rPr>
      <w:tblPr/>
      <w:tcPr>
        <w:tcBorders>
          <w:top w:val="single" w:sz="4" w:space="0" w:color="7A7A72" w:themeColor="text1" w:themeTint="99"/>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Lijsttabel1licht-Accent1">
    <w:name w:val="List Table 1 Light Accent 1"/>
    <w:basedOn w:val="Standaardtabel"/>
    <w:uiPriority w:val="46"/>
    <w:semiHidden/>
    <w:rsid w:val="00774B56"/>
    <w:pPr>
      <w:spacing w:line="240" w:lineRule="auto"/>
    </w:pPr>
    <w:tblPr>
      <w:tblStyleRowBandSize w:val="1"/>
      <w:tblStyleColBandSize w:val="1"/>
    </w:tblPr>
    <w:tblStylePr w:type="firstRow">
      <w:rPr>
        <w:b/>
        <w:bCs/>
      </w:rPr>
      <w:tblPr/>
      <w:tcPr>
        <w:tcBorders>
          <w:bottom w:val="single" w:sz="4" w:space="0" w:color="92DDC9" w:themeColor="accent1" w:themeTint="99"/>
        </w:tcBorders>
      </w:tcPr>
    </w:tblStylePr>
    <w:tblStylePr w:type="lastRow">
      <w:rPr>
        <w:b/>
        <w:bCs/>
      </w:rPr>
      <w:tblPr/>
      <w:tcPr>
        <w:tcBorders>
          <w:top w:val="single" w:sz="4" w:space="0" w:color="92DDC9" w:themeColor="accent1" w:themeTint="99"/>
        </w:tcBorders>
      </w:tcPr>
    </w:tblStylePr>
    <w:tblStylePr w:type="firstCol">
      <w:rPr>
        <w:b/>
        <w:bCs/>
      </w:rPr>
    </w:tblStylePr>
    <w:tblStylePr w:type="lastCol">
      <w:rPr>
        <w:b/>
        <w:bCs/>
      </w:rPr>
    </w:tblStylePr>
    <w:tblStylePr w:type="band1Vert">
      <w:tblPr/>
      <w:tcPr>
        <w:shd w:val="clear" w:color="auto" w:fill="DAF3ED" w:themeFill="accent1" w:themeFillTint="33"/>
      </w:tcPr>
    </w:tblStylePr>
    <w:tblStylePr w:type="band1Horz">
      <w:tblPr/>
      <w:tcPr>
        <w:shd w:val="clear" w:color="auto" w:fill="DAF3ED" w:themeFill="accent1" w:themeFillTint="33"/>
      </w:tcPr>
    </w:tblStylePr>
  </w:style>
  <w:style w:type="table" w:styleId="Lijsttabel1licht-Accent2">
    <w:name w:val="List Table 1 Light Accent 2"/>
    <w:basedOn w:val="Standaardtabel"/>
    <w:uiPriority w:val="46"/>
    <w:semiHidden/>
    <w:rsid w:val="00774B56"/>
    <w:pPr>
      <w:spacing w:line="240" w:lineRule="auto"/>
    </w:pPr>
    <w:tblPr>
      <w:tblStyleRowBandSize w:val="1"/>
      <w:tblStyleColBandSize w:val="1"/>
    </w:tblPr>
    <w:tblStylePr w:type="firstRow">
      <w:rPr>
        <w:b/>
        <w:bCs/>
      </w:rPr>
      <w:tblPr/>
      <w:tcPr>
        <w:tcBorders>
          <w:bottom w:val="single" w:sz="4" w:space="0" w:color="C8EEE4" w:themeColor="accent2" w:themeTint="99"/>
        </w:tcBorders>
      </w:tcPr>
    </w:tblStylePr>
    <w:tblStylePr w:type="lastRow">
      <w:rPr>
        <w:b/>
        <w:bCs/>
      </w:rPr>
      <w:tblPr/>
      <w:tcPr>
        <w:tcBorders>
          <w:top w:val="single" w:sz="4" w:space="0" w:color="C8EEE4" w:themeColor="accent2" w:themeTint="99"/>
        </w:tcBorders>
      </w:tcPr>
    </w:tblStylePr>
    <w:tblStylePr w:type="firstCol">
      <w:rPr>
        <w:b/>
        <w:bCs/>
      </w:rPr>
    </w:tblStylePr>
    <w:tblStylePr w:type="lastCol">
      <w:rPr>
        <w:b/>
        <w:bCs/>
      </w:rPr>
    </w:tblStylePr>
    <w:tblStylePr w:type="band1Vert">
      <w:tblPr/>
      <w:tcPr>
        <w:shd w:val="clear" w:color="auto" w:fill="ECF9F6" w:themeFill="accent2" w:themeFillTint="33"/>
      </w:tcPr>
    </w:tblStylePr>
    <w:tblStylePr w:type="band1Horz">
      <w:tblPr/>
      <w:tcPr>
        <w:shd w:val="clear" w:color="auto" w:fill="ECF9F6" w:themeFill="accent2" w:themeFillTint="33"/>
      </w:tcPr>
    </w:tblStylePr>
  </w:style>
  <w:style w:type="table" w:styleId="Lijsttabel1licht-Accent3">
    <w:name w:val="List Table 1 Light Accent 3"/>
    <w:basedOn w:val="Standaardtabel"/>
    <w:uiPriority w:val="46"/>
    <w:semiHidden/>
    <w:rsid w:val="00774B56"/>
    <w:pPr>
      <w:spacing w:line="240" w:lineRule="auto"/>
    </w:pPr>
    <w:tblPr>
      <w:tblStyleRowBandSize w:val="1"/>
      <w:tblStyleColBandSize w:val="1"/>
    </w:tblPr>
    <w:tblStylePr w:type="firstRow">
      <w:rPr>
        <w:b/>
        <w:bCs/>
      </w:rPr>
      <w:tblPr/>
      <w:tcPr>
        <w:tcBorders>
          <w:bottom w:val="single" w:sz="4" w:space="0" w:color="F4FBF9" w:themeColor="accent3" w:themeTint="99"/>
        </w:tcBorders>
      </w:tcPr>
    </w:tblStylePr>
    <w:tblStylePr w:type="lastRow">
      <w:rPr>
        <w:b/>
        <w:bCs/>
      </w:rPr>
      <w:tblPr/>
      <w:tcPr>
        <w:tcBorders>
          <w:top w:val="single" w:sz="4" w:space="0" w:color="F4FBF9" w:themeColor="accent3" w:themeTint="99"/>
        </w:tcBorders>
      </w:tcPr>
    </w:tblStylePr>
    <w:tblStylePr w:type="firstCol">
      <w:rPr>
        <w:b/>
        <w:bCs/>
      </w:rPr>
    </w:tblStylePr>
    <w:tblStylePr w:type="lastCol">
      <w:rPr>
        <w:b/>
        <w:bCs/>
      </w:rPr>
    </w:tblStylePr>
    <w:tblStylePr w:type="band1Vert">
      <w:tblPr/>
      <w:tcPr>
        <w:shd w:val="clear" w:color="auto" w:fill="FBFDFD" w:themeFill="accent3" w:themeFillTint="33"/>
      </w:tcPr>
    </w:tblStylePr>
    <w:tblStylePr w:type="band1Horz">
      <w:tblPr/>
      <w:tcPr>
        <w:shd w:val="clear" w:color="auto" w:fill="FBFDFD" w:themeFill="accent3" w:themeFillTint="33"/>
      </w:tcPr>
    </w:tblStylePr>
  </w:style>
  <w:style w:type="table" w:styleId="Lijsttabel1licht-Accent4">
    <w:name w:val="List Table 1 Light Accent 4"/>
    <w:basedOn w:val="Standaardtabel"/>
    <w:uiPriority w:val="46"/>
    <w:semiHidden/>
    <w:rsid w:val="00774B56"/>
    <w:pPr>
      <w:spacing w:line="240" w:lineRule="auto"/>
    </w:pPr>
    <w:tblPr>
      <w:tblStyleRowBandSize w:val="1"/>
      <w:tblStyleColBandSize w:val="1"/>
    </w:tblPr>
    <w:tblStylePr w:type="firstRow">
      <w:rPr>
        <w:b/>
        <w:bCs/>
      </w:rPr>
      <w:tblPr/>
      <w:tcPr>
        <w:tcBorders>
          <w:bottom w:val="single" w:sz="4" w:space="0" w:color="C1C1C1" w:themeColor="accent4" w:themeTint="99"/>
        </w:tcBorders>
      </w:tcPr>
    </w:tblStylePr>
    <w:tblStylePr w:type="lastRow">
      <w:rPr>
        <w:b/>
        <w:bCs/>
      </w:rPr>
      <w:tblPr/>
      <w:tcPr>
        <w:tcBorders>
          <w:top w:val="single" w:sz="4" w:space="0" w:color="C1C1C1" w:themeColor="accent4" w:themeTint="99"/>
        </w:tcBorders>
      </w:tcPr>
    </w:tblStylePr>
    <w:tblStylePr w:type="firstCol">
      <w:rPr>
        <w:b/>
        <w:bCs/>
      </w:rPr>
    </w:tblStylePr>
    <w:tblStylePr w:type="lastCol">
      <w:rPr>
        <w:b/>
        <w:bCs/>
      </w:rPr>
    </w:tblStylePr>
    <w:tblStylePr w:type="band1Vert">
      <w:tblPr/>
      <w:tcPr>
        <w:shd w:val="clear" w:color="auto" w:fill="EAEAEA" w:themeFill="accent4" w:themeFillTint="33"/>
      </w:tcPr>
    </w:tblStylePr>
    <w:tblStylePr w:type="band1Horz">
      <w:tblPr/>
      <w:tcPr>
        <w:shd w:val="clear" w:color="auto" w:fill="EAEAEA" w:themeFill="accent4" w:themeFillTint="33"/>
      </w:tcPr>
    </w:tblStylePr>
  </w:style>
  <w:style w:type="table" w:styleId="Lijsttabel1licht-Accent5">
    <w:name w:val="List Table 1 Light Accent 5"/>
    <w:basedOn w:val="Standaardtabel"/>
    <w:uiPriority w:val="46"/>
    <w:semiHidden/>
    <w:rsid w:val="00774B56"/>
    <w:pPr>
      <w:spacing w:line="240" w:lineRule="auto"/>
    </w:pPr>
    <w:tblPr>
      <w:tblStyleRowBandSize w:val="1"/>
      <w:tblStyleColBandSize w:val="1"/>
    </w:tblPr>
    <w:tblStylePr w:type="firstRow">
      <w:rPr>
        <w:b/>
        <w:bCs/>
      </w:rPr>
      <w:tblPr/>
      <w:tcPr>
        <w:tcBorders>
          <w:bottom w:val="single" w:sz="4" w:space="0" w:color="F1F1F1" w:themeColor="accent5" w:themeTint="99"/>
        </w:tcBorders>
      </w:tcPr>
    </w:tblStylePr>
    <w:tblStylePr w:type="lastRow">
      <w:rPr>
        <w:b/>
        <w:bCs/>
      </w:rPr>
      <w:tblPr/>
      <w:tcPr>
        <w:tcBorders>
          <w:top w:val="single" w:sz="4" w:space="0" w:color="F1F1F1"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jsttabel1licht-Accent6">
    <w:name w:val="List Table 1 Light Accent 6"/>
    <w:basedOn w:val="Standaardtabel"/>
    <w:uiPriority w:val="46"/>
    <w:semiHidden/>
    <w:rsid w:val="00774B56"/>
    <w:pPr>
      <w:spacing w:line="240" w:lineRule="auto"/>
    </w:pPr>
    <w:tblPr>
      <w:tblStyleRowBandSize w:val="1"/>
      <w:tblStyleColBandSize w:val="1"/>
    </w:tblPr>
    <w:tblStylePr w:type="firstRow">
      <w:rPr>
        <w:b/>
        <w:bCs/>
      </w:rPr>
      <w:tblPr/>
      <w:tcPr>
        <w:tcBorders>
          <w:bottom w:val="single" w:sz="4" w:space="0" w:color="ADADAD" w:themeColor="accent6" w:themeTint="99"/>
        </w:tcBorders>
      </w:tcPr>
    </w:tblStylePr>
    <w:tblStylePr w:type="lastRow">
      <w:rPr>
        <w:b/>
        <w:bCs/>
      </w:rPr>
      <w:tblPr/>
      <w:tcPr>
        <w:tcBorders>
          <w:top w:val="single" w:sz="4" w:space="0" w:color="ADADAD" w:themeColor="accent6" w:themeTint="99"/>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shd w:val="clear" w:color="auto" w:fill="E3E3E3" w:themeFill="accent6" w:themeFillTint="33"/>
      </w:tcPr>
    </w:tblStylePr>
  </w:style>
  <w:style w:type="table" w:styleId="Lijsttabel2">
    <w:name w:val="List Table 2"/>
    <w:basedOn w:val="Standaardtabel"/>
    <w:uiPriority w:val="47"/>
    <w:semiHidden/>
    <w:rsid w:val="00774B56"/>
    <w:pPr>
      <w:spacing w:line="240" w:lineRule="auto"/>
    </w:pPr>
    <w:tblPr>
      <w:tblStyleRowBandSize w:val="1"/>
      <w:tblStyleColBandSize w:val="1"/>
      <w:tblBorders>
        <w:top w:val="single" w:sz="4" w:space="0" w:color="7A7A72" w:themeColor="text1" w:themeTint="99"/>
        <w:bottom w:val="single" w:sz="4" w:space="0" w:color="7A7A72" w:themeColor="text1" w:themeTint="99"/>
        <w:insideH w:val="single" w:sz="4" w:space="0" w:color="7A7A72"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Lijsttabel2-Accent1">
    <w:name w:val="List Table 2 Accent 1"/>
    <w:basedOn w:val="Standaardtabel"/>
    <w:uiPriority w:val="47"/>
    <w:semiHidden/>
    <w:rsid w:val="00774B56"/>
    <w:pPr>
      <w:spacing w:line="240" w:lineRule="auto"/>
    </w:pPr>
    <w:tblPr>
      <w:tblStyleRowBandSize w:val="1"/>
      <w:tblStyleColBandSize w:val="1"/>
      <w:tblBorders>
        <w:top w:val="single" w:sz="4" w:space="0" w:color="92DDC9" w:themeColor="accent1" w:themeTint="99"/>
        <w:bottom w:val="single" w:sz="4" w:space="0" w:color="92DDC9" w:themeColor="accent1" w:themeTint="99"/>
        <w:insideH w:val="single" w:sz="4" w:space="0" w:color="92DDC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3ED" w:themeFill="accent1" w:themeFillTint="33"/>
      </w:tcPr>
    </w:tblStylePr>
    <w:tblStylePr w:type="band1Horz">
      <w:tblPr/>
      <w:tcPr>
        <w:shd w:val="clear" w:color="auto" w:fill="DAF3ED" w:themeFill="accent1" w:themeFillTint="33"/>
      </w:tcPr>
    </w:tblStylePr>
  </w:style>
  <w:style w:type="table" w:styleId="Lijsttabel2-Accent2">
    <w:name w:val="List Table 2 Accent 2"/>
    <w:basedOn w:val="Standaardtabel"/>
    <w:uiPriority w:val="47"/>
    <w:semiHidden/>
    <w:rsid w:val="00774B56"/>
    <w:pPr>
      <w:spacing w:line="240" w:lineRule="auto"/>
    </w:pPr>
    <w:tblPr>
      <w:tblStyleRowBandSize w:val="1"/>
      <w:tblStyleColBandSize w:val="1"/>
      <w:tblBorders>
        <w:top w:val="single" w:sz="4" w:space="0" w:color="C8EEE4" w:themeColor="accent2" w:themeTint="99"/>
        <w:bottom w:val="single" w:sz="4" w:space="0" w:color="C8EEE4" w:themeColor="accent2" w:themeTint="99"/>
        <w:insideH w:val="single" w:sz="4" w:space="0" w:color="C8EE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9F6" w:themeFill="accent2" w:themeFillTint="33"/>
      </w:tcPr>
    </w:tblStylePr>
    <w:tblStylePr w:type="band1Horz">
      <w:tblPr/>
      <w:tcPr>
        <w:shd w:val="clear" w:color="auto" w:fill="ECF9F6" w:themeFill="accent2" w:themeFillTint="33"/>
      </w:tcPr>
    </w:tblStylePr>
  </w:style>
  <w:style w:type="table" w:styleId="Lijsttabel2-Accent3">
    <w:name w:val="List Table 2 Accent 3"/>
    <w:basedOn w:val="Standaardtabel"/>
    <w:uiPriority w:val="47"/>
    <w:semiHidden/>
    <w:rsid w:val="00774B56"/>
    <w:pPr>
      <w:spacing w:line="240" w:lineRule="auto"/>
    </w:pPr>
    <w:tblPr>
      <w:tblStyleRowBandSize w:val="1"/>
      <w:tblStyleColBandSize w:val="1"/>
      <w:tblBorders>
        <w:top w:val="single" w:sz="4" w:space="0" w:color="F4FBF9" w:themeColor="accent3" w:themeTint="99"/>
        <w:bottom w:val="single" w:sz="4" w:space="0" w:color="F4FBF9" w:themeColor="accent3" w:themeTint="99"/>
        <w:insideH w:val="single" w:sz="4" w:space="0" w:color="F4FBF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DFD" w:themeFill="accent3" w:themeFillTint="33"/>
      </w:tcPr>
    </w:tblStylePr>
    <w:tblStylePr w:type="band1Horz">
      <w:tblPr/>
      <w:tcPr>
        <w:shd w:val="clear" w:color="auto" w:fill="FBFDFD" w:themeFill="accent3" w:themeFillTint="33"/>
      </w:tcPr>
    </w:tblStylePr>
  </w:style>
  <w:style w:type="table" w:styleId="Lijsttabel2-Accent4">
    <w:name w:val="List Table 2 Accent 4"/>
    <w:basedOn w:val="Standaardtabel"/>
    <w:uiPriority w:val="47"/>
    <w:semiHidden/>
    <w:rsid w:val="00774B56"/>
    <w:pPr>
      <w:spacing w:line="240" w:lineRule="auto"/>
    </w:pPr>
    <w:tblPr>
      <w:tblStyleRowBandSize w:val="1"/>
      <w:tblStyleColBandSize w:val="1"/>
      <w:tblBorders>
        <w:top w:val="single" w:sz="4" w:space="0" w:color="C1C1C1" w:themeColor="accent4" w:themeTint="99"/>
        <w:bottom w:val="single" w:sz="4" w:space="0" w:color="C1C1C1" w:themeColor="accent4" w:themeTint="99"/>
        <w:insideH w:val="single" w:sz="4" w:space="0" w:color="C1C1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4" w:themeFillTint="33"/>
      </w:tcPr>
    </w:tblStylePr>
    <w:tblStylePr w:type="band1Horz">
      <w:tblPr/>
      <w:tcPr>
        <w:shd w:val="clear" w:color="auto" w:fill="EAEAEA" w:themeFill="accent4" w:themeFillTint="33"/>
      </w:tcPr>
    </w:tblStylePr>
  </w:style>
  <w:style w:type="table" w:styleId="Lijsttabel2-Accent5">
    <w:name w:val="List Table 2 Accent 5"/>
    <w:basedOn w:val="Standaardtabel"/>
    <w:uiPriority w:val="47"/>
    <w:semiHidden/>
    <w:rsid w:val="00774B56"/>
    <w:pPr>
      <w:spacing w:line="240" w:lineRule="auto"/>
    </w:pPr>
    <w:tblPr>
      <w:tblStyleRowBandSize w:val="1"/>
      <w:tblStyleColBandSize w:val="1"/>
      <w:tblBorders>
        <w:top w:val="single" w:sz="4" w:space="0" w:color="F1F1F1" w:themeColor="accent5" w:themeTint="99"/>
        <w:bottom w:val="single" w:sz="4" w:space="0" w:color="F1F1F1" w:themeColor="accent5" w:themeTint="99"/>
        <w:insideH w:val="single" w:sz="4" w:space="0" w:color="F1F1F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jsttabel2-Accent6">
    <w:name w:val="List Table 2 Accent 6"/>
    <w:basedOn w:val="Standaardtabel"/>
    <w:uiPriority w:val="47"/>
    <w:semiHidden/>
    <w:rsid w:val="00774B56"/>
    <w:pPr>
      <w:spacing w:line="240" w:lineRule="auto"/>
    </w:pPr>
    <w:tblPr>
      <w:tblStyleRowBandSize w:val="1"/>
      <w:tblStyleColBandSize w:val="1"/>
      <w:tblBorders>
        <w:top w:val="single" w:sz="4" w:space="0" w:color="ADADAD" w:themeColor="accent6" w:themeTint="99"/>
        <w:bottom w:val="single" w:sz="4" w:space="0" w:color="ADADAD" w:themeColor="accent6" w:themeTint="99"/>
        <w:insideH w:val="single" w:sz="4" w:space="0" w:color="ADADA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shd w:val="clear" w:color="auto" w:fill="E3E3E3" w:themeFill="accent6" w:themeFillTint="33"/>
      </w:tcPr>
    </w:tblStylePr>
  </w:style>
  <w:style w:type="table" w:styleId="Lijsttabel3">
    <w:name w:val="List Table 3"/>
    <w:basedOn w:val="Standaardtabel"/>
    <w:uiPriority w:val="48"/>
    <w:semiHidden/>
    <w:rsid w:val="00774B56"/>
    <w:pPr>
      <w:spacing w:line="240" w:lineRule="auto"/>
    </w:pPr>
    <w:tblPr>
      <w:tblStyleRowBandSize w:val="1"/>
      <w:tblStyleColBandSize w:val="1"/>
      <w:tblBorders>
        <w:top w:val="single" w:sz="4" w:space="0" w:color="1D1D1B" w:themeColor="text1"/>
        <w:left w:val="single" w:sz="4" w:space="0" w:color="1D1D1B" w:themeColor="text1"/>
        <w:bottom w:val="single" w:sz="4" w:space="0" w:color="1D1D1B" w:themeColor="text1"/>
        <w:right w:val="single" w:sz="4" w:space="0" w:color="1D1D1B" w:themeColor="text1"/>
      </w:tblBorders>
    </w:tblPr>
    <w:tblStylePr w:type="firstRow">
      <w:rPr>
        <w:b/>
        <w:bCs/>
        <w:color w:val="FFFFFF" w:themeColor="background1"/>
      </w:rPr>
      <w:tblPr/>
      <w:tcPr>
        <w:shd w:val="clear" w:color="auto" w:fill="1D1D1B" w:themeFill="text1"/>
      </w:tcPr>
    </w:tblStylePr>
    <w:tblStylePr w:type="lastRow">
      <w:rPr>
        <w:b/>
        <w:bCs/>
      </w:rPr>
      <w:tblPr/>
      <w:tcPr>
        <w:tcBorders>
          <w:top w:val="double" w:sz="4" w:space="0" w:color="1D1D1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1D1B" w:themeColor="text1"/>
          <w:right w:val="single" w:sz="4" w:space="0" w:color="1D1D1B" w:themeColor="text1"/>
        </w:tcBorders>
      </w:tcPr>
    </w:tblStylePr>
    <w:tblStylePr w:type="band1Horz">
      <w:tblPr/>
      <w:tcPr>
        <w:tcBorders>
          <w:top w:val="single" w:sz="4" w:space="0" w:color="1D1D1B" w:themeColor="text1"/>
          <w:bottom w:val="single" w:sz="4" w:space="0" w:color="1D1D1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1D1B" w:themeColor="text1"/>
          <w:left w:val="nil"/>
        </w:tcBorders>
      </w:tcPr>
    </w:tblStylePr>
    <w:tblStylePr w:type="swCell">
      <w:tblPr/>
      <w:tcPr>
        <w:tcBorders>
          <w:top w:val="double" w:sz="4" w:space="0" w:color="1D1D1B" w:themeColor="text1"/>
          <w:right w:val="nil"/>
        </w:tcBorders>
      </w:tcPr>
    </w:tblStylePr>
  </w:style>
  <w:style w:type="table" w:styleId="Lijsttabel3-Accent1">
    <w:name w:val="List Table 3 Accent 1"/>
    <w:basedOn w:val="Standaardtabel"/>
    <w:uiPriority w:val="48"/>
    <w:semiHidden/>
    <w:rsid w:val="00774B56"/>
    <w:pPr>
      <w:spacing w:line="240" w:lineRule="auto"/>
    </w:pPr>
    <w:tblPr>
      <w:tblStyleRowBandSize w:val="1"/>
      <w:tblStyleColBandSize w:val="1"/>
      <w:tblBorders>
        <w:top w:val="single" w:sz="4" w:space="0" w:color="4AC7A7" w:themeColor="accent1"/>
        <w:left w:val="single" w:sz="4" w:space="0" w:color="4AC7A7" w:themeColor="accent1"/>
        <w:bottom w:val="single" w:sz="4" w:space="0" w:color="4AC7A7" w:themeColor="accent1"/>
        <w:right w:val="single" w:sz="4" w:space="0" w:color="4AC7A7" w:themeColor="accent1"/>
      </w:tblBorders>
    </w:tblPr>
    <w:tblStylePr w:type="firstRow">
      <w:rPr>
        <w:b/>
        <w:bCs/>
        <w:color w:val="FFFFFF" w:themeColor="background1"/>
      </w:rPr>
      <w:tblPr/>
      <w:tcPr>
        <w:shd w:val="clear" w:color="auto" w:fill="4AC7A7" w:themeFill="accent1"/>
      </w:tcPr>
    </w:tblStylePr>
    <w:tblStylePr w:type="lastRow">
      <w:rPr>
        <w:b/>
        <w:bCs/>
      </w:rPr>
      <w:tblPr/>
      <w:tcPr>
        <w:tcBorders>
          <w:top w:val="double" w:sz="4" w:space="0" w:color="4AC7A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C7A7" w:themeColor="accent1"/>
          <w:right w:val="single" w:sz="4" w:space="0" w:color="4AC7A7" w:themeColor="accent1"/>
        </w:tcBorders>
      </w:tcPr>
    </w:tblStylePr>
    <w:tblStylePr w:type="band1Horz">
      <w:tblPr/>
      <w:tcPr>
        <w:tcBorders>
          <w:top w:val="single" w:sz="4" w:space="0" w:color="4AC7A7" w:themeColor="accent1"/>
          <w:bottom w:val="single" w:sz="4" w:space="0" w:color="4AC7A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C7A7" w:themeColor="accent1"/>
          <w:left w:val="nil"/>
        </w:tcBorders>
      </w:tcPr>
    </w:tblStylePr>
    <w:tblStylePr w:type="swCell">
      <w:tblPr/>
      <w:tcPr>
        <w:tcBorders>
          <w:top w:val="double" w:sz="4" w:space="0" w:color="4AC7A7" w:themeColor="accent1"/>
          <w:right w:val="nil"/>
        </w:tcBorders>
      </w:tcPr>
    </w:tblStylePr>
  </w:style>
  <w:style w:type="table" w:styleId="Lijsttabel3-Accent2">
    <w:name w:val="List Table 3 Accent 2"/>
    <w:basedOn w:val="Standaardtabel"/>
    <w:uiPriority w:val="48"/>
    <w:semiHidden/>
    <w:rsid w:val="00774B56"/>
    <w:pPr>
      <w:spacing w:line="240" w:lineRule="auto"/>
    </w:pPr>
    <w:tblPr>
      <w:tblStyleRowBandSize w:val="1"/>
      <w:tblStyleColBandSize w:val="1"/>
      <w:tblBorders>
        <w:top w:val="single" w:sz="4" w:space="0" w:color="A4E3D3" w:themeColor="accent2"/>
        <w:left w:val="single" w:sz="4" w:space="0" w:color="A4E3D3" w:themeColor="accent2"/>
        <w:bottom w:val="single" w:sz="4" w:space="0" w:color="A4E3D3" w:themeColor="accent2"/>
        <w:right w:val="single" w:sz="4" w:space="0" w:color="A4E3D3" w:themeColor="accent2"/>
      </w:tblBorders>
    </w:tblPr>
    <w:tblStylePr w:type="firstRow">
      <w:rPr>
        <w:b/>
        <w:bCs/>
        <w:color w:val="FFFFFF" w:themeColor="background1"/>
      </w:rPr>
      <w:tblPr/>
      <w:tcPr>
        <w:shd w:val="clear" w:color="auto" w:fill="A4E3D3" w:themeFill="accent2"/>
      </w:tcPr>
    </w:tblStylePr>
    <w:tblStylePr w:type="lastRow">
      <w:rPr>
        <w:b/>
        <w:bCs/>
      </w:rPr>
      <w:tblPr/>
      <w:tcPr>
        <w:tcBorders>
          <w:top w:val="double" w:sz="4" w:space="0" w:color="A4E3D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4E3D3" w:themeColor="accent2"/>
          <w:right w:val="single" w:sz="4" w:space="0" w:color="A4E3D3" w:themeColor="accent2"/>
        </w:tcBorders>
      </w:tcPr>
    </w:tblStylePr>
    <w:tblStylePr w:type="band1Horz">
      <w:tblPr/>
      <w:tcPr>
        <w:tcBorders>
          <w:top w:val="single" w:sz="4" w:space="0" w:color="A4E3D3" w:themeColor="accent2"/>
          <w:bottom w:val="single" w:sz="4" w:space="0" w:color="A4E3D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4E3D3" w:themeColor="accent2"/>
          <w:left w:val="nil"/>
        </w:tcBorders>
      </w:tcPr>
    </w:tblStylePr>
    <w:tblStylePr w:type="swCell">
      <w:tblPr/>
      <w:tcPr>
        <w:tcBorders>
          <w:top w:val="double" w:sz="4" w:space="0" w:color="A4E3D3" w:themeColor="accent2"/>
          <w:right w:val="nil"/>
        </w:tcBorders>
      </w:tcPr>
    </w:tblStylePr>
  </w:style>
  <w:style w:type="table" w:styleId="Lijsttabel3-Accent3">
    <w:name w:val="List Table 3 Accent 3"/>
    <w:basedOn w:val="Standaardtabel"/>
    <w:uiPriority w:val="48"/>
    <w:semiHidden/>
    <w:rsid w:val="00774B56"/>
    <w:pPr>
      <w:spacing w:line="240" w:lineRule="auto"/>
    </w:pPr>
    <w:tblPr>
      <w:tblStyleRowBandSize w:val="1"/>
      <w:tblStyleColBandSize w:val="1"/>
      <w:tblBorders>
        <w:top w:val="single" w:sz="4" w:space="0" w:color="EDF9F6" w:themeColor="accent3"/>
        <w:left w:val="single" w:sz="4" w:space="0" w:color="EDF9F6" w:themeColor="accent3"/>
        <w:bottom w:val="single" w:sz="4" w:space="0" w:color="EDF9F6" w:themeColor="accent3"/>
        <w:right w:val="single" w:sz="4" w:space="0" w:color="EDF9F6" w:themeColor="accent3"/>
      </w:tblBorders>
    </w:tblPr>
    <w:tblStylePr w:type="firstRow">
      <w:rPr>
        <w:b/>
        <w:bCs/>
        <w:color w:val="FFFFFF" w:themeColor="background1"/>
      </w:rPr>
      <w:tblPr/>
      <w:tcPr>
        <w:shd w:val="clear" w:color="auto" w:fill="EDF9F6" w:themeFill="accent3"/>
      </w:tcPr>
    </w:tblStylePr>
    <w:tblStylePr w:type="lastRow">
      <w:rPr>
        <w:b/>
        <w:bCs/>
      </w:rPr>
      <w:tblPr/>
      <w:tcPr>
        <w:tcBorders>
          <w:top w:val="double" w:sz="4" w:space="0" w:color="EDF9F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F9F6" w:themeColor="accent3"/>
          <w:right w:val="single" w:sz="4" w:space="0" w:color="EDF9F6" w:themeColor="accent3"/>
        </w:tcBorders>
      </w:tcPr>
    </w:tblStylePr>
    <w:tblStylePr w:type="band1Horz">
      <w:tblPr/>
      <w:tcPr>
        <w:tcBorders>
          <w:top w:val="single" w:sz="4" w:space="0" w:color="EDF9F6" w:themeColor="accent3"/>
          <w:bottom w:val="single" w:sz="4" w:space="0" w:color="EDF9F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F9F6" w:themeColor="accent3"/>
          <w:left w:val="nil"/>
        </w:tcBorders>
      </w:tcPr>
    </w:tblStylePr>
    <w:tblStylePr w:type="swCell">
      <w:tblPr/>
      <w:tcPr>
        <w:tcBorders>
          <w:top w:val="double" w:sz="4" w:space="0" w:color="EDF9F6" w:themeColor="accent3"/>
          <w:right w:val="nil"/>
        </w:tcBorders>
      </w:tcPr>
    </w:tblStylePr>
  </w:style>
  <w:style w:type="table" w:styleId="Lijsttabel3-Accent4">
    <w:name w:val="List Table 3 Accent 4"/>
    <w:basedOn w:val="Standaardtabel"/>
    <w:uiPriority w:val="48"/>
    <w:semiHidden/>
    <w:rsid w:val="00774B56"/>
    <w:pPr>
      <w:spacing w:line="240" w:lineRule="auto"/>
    </w:pPr>
    <w:tblPr>
      <w:tblStyleRowBandSize w:val="1"/>
      <w:tblStyleColBandSize w:val="1"/>
      <w:tblBorders>
        <w:top w:val="single" w:sz="4" w:space="0" w:color="999998" w:themeColor="accent4"/>
        <w:left w:val="single" w:sz="4" w:space="0" w:color="999998" w:themeColor="accent4"/>
        <w:bottom w:val="single" w:sz="4" w:space="0" w:color="999998" w:themeColor="accent4"/>
        <w:right w:val="single" w:sz="4" w:space="0" w:color="999998" w:themeColor="accent4"/>
      </w:tblBorders>
    </w:tblPr>
    <w:tblStylePr w:type="firstRow">
      <w:rPr>
        <w:b/>
        <w:bCs/>
        <w:color w:val="FFFFFF" w:themeColor="background1"/>
      </w:rPr>
      <w:tblPr/>
      <w:tcPr>
        <w:shd w:val="clear" w:color="auto" w:fill="999998" w:themeFill="accent4"/>
      </w:tcPr>
    </w:tblStylePr>
    <w:tblStylePr w:type="lastRow">
      <w:rPr>
        <w:b/>
        <w:bCs/>
      </w:rPr>
      <w:tblPr/>
      <w:tcPr>
        <w:tcBorders>
          <w:top w:val="double" w:sz="4" w:space="0" w:color="99999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98" w:themeColor="accent4"/>
          <w:right w:val="single" w:sz="4" w:space="0" w:color="999998" w:themeColor="accent4"/>
        </w:tcBorders>
      </w:tcPr>
    </w:tblStylePr>
    <w:tblStylePr w:type="band1Horz">
      <w:tblPr/>
      <w:tcPr>
        <w:tcBorders>
          <w:top w:val="single" w:sz="4" w:space="0" w:color="999998" w:themeColor="accent4"/>
          <w:bottom w:val="single" w:sz="4" w:space="0" w:color="99999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98" w:themeColor="accent4"/>
          <w:left w:val="nil"/>
        </w:tcBorders>
      </w:tcPr>
    </w:tblStylePr>
    <w:tblStylePr w:type="swCell">
      <w:tblPr/>
      <w:tcPr>
        <w:tcBorders>
          <w:top w:val="double" w:sz="4" w:space="0" w:color="999998" w:themeColor="accent4"/>
          <w:right w:val="nil"/>
        </w:tcBorders>
      </w:tcPr>
    </w:tblStylePr>
  </w:style>
  <w:style w:type="table" w:styleId="Lijsttabel3-Accent5">
    <w:name w:val="List Table 3 Accent 5"/>
    <w:basedOn w:val="Standaardtabel"/>
    <w:uiPriority w:val="48"/>
    <w:semiHidden/>
    <w:rsid w:val="00774B56"/>
    <w:pPr>
      <w:spacing w:line="240" w:lineRule="auto"/>
    </w:pPr>
    <w:tblPr>
      <w:tblStyleRowBandSize w:val="1"/>
      <w:tblStyleColBandSize w:val="1"/>
      <w:tblBorders>
        <w:top w:val="single" w:sz="4" w:space="0" w:color="E8E8E8" w:themeColor="accent5"/>
        <w:left w:val="single" w:sz="4" w:space="0" w:color="E8E8E8" w:themeColor="accent5"/>
        <w:bottom w:val="single" w:sz="4" w:space="0" w:color="E8E8E8" w:themeColor="accent5"/>
        <w:right w:val="single" w:sz="4" w:space="0" w:color="E8E8E8" w:themeColor="accent5"/>
      </w:tblBorders>
    </w:tblPr>
    <w:tblStylePr w:type="firstRow">
      <w:rPr>
        <w:b/>
        <w:bCs/>
        <w:color w:val="FFFFFF" w:themeColor="background1"/>
      </w:rPr>
      <w:tblPr/>
      <w:tcPr>
        <w:shd w:val="clear" w:color="auto" w:fill="E8E8E8" w:themeFill="accent5"/>
      </w:tcPr>
    </w:tblStylePr>
    <w:tblStylePr w:type="lastRow">
      <w:rPr>
        <w:b/>
        <w:bCs/>
      </w:rPr>
      <w:tblPr/>
      <w:tcPr>
        <w:tcBorders>
          <w:top w:val="double" w:sz="4" w:space="0" w:color="E8E8E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E8E8" w:themeColor="accent5"/>
          <w:right w:val="single" w:sz="4" w:space="0" w:color="E8E8E8" w:themeColor="accent5"/>
        </w:tcBorders>
      </w:tcPr>
    </w:tblStylePr>
    <w:tblStylePr w:type="band1Horz">
      <w:tblPr/>
      <w:tcPr>
        <w:tcBorders>
          <w:top w:val="single" w:sz="4" w:space="0" w:color="E8E8E8" w:themeColor="accent5"/>
          <w:bottom w:val="single" w:sz="4" w:space="0" w:color="E8E8E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E8E8" w:themeColor="accent5"/>
          <w:left w:val="nil"/>
        </w:tcBorders>
      </w:tcPr>
    </w:tblStylePr>
    <w:tblStylePr w:type="swCell">
      <w:tblPr/>
      <w:tcPr>
        <w:tcBorders>
          <w:top w:val="double" w:sz="4" w:space="0" w:color="E8E8E8" w:themeColor="accent5"/>
          <w:right w:val="nil"/>
        </w:tcBorders>
      </w:tcPr>
    </w:tblStylePr>
  </w:style>
  <w:style w:type="table" w:styleId="Lijsttabel3-Accent6">
    <w:name w:val="List Table 3 Accent 6"/>
    <w:basedOn w:val="Standaardtabel"/>
    <w:uiPriority w:val="48"/>
    <w:semiHidden/>
    <w:rsid w:val="00774B56"/>
    <w:pPr>
      <w:spacing w:line="240" w:lineRule="auto"/>
    </w:pPr>
    <w:tblPr>
      <w:tblStyleRowBandSize w:val="1"/>
      <w:tblStyleColBandSize w:val="1"/>
      <w:tblBorders>
        <w:top w:val="single" w:sz="4" w:space="0" w:color="777777" w:themeColor="accent6"/>
        <w:left w:val="single" w:sz="4" w:space="0" w:color="777777" w:themeColor="accent6"/>
        <w:bottom w:val="single" w:sz="4" w:space="0" w:color="777777" w:themeColor="accent6"/>
        <w:right w:val="single" w:sz="4" w:space="0" w:color="777777" w:themeColor="accent6"/>
      </w:tblBorders>
    </w:tblPr>
    <w:tblStylePr w:type="firstRow">
      <w:rPr>
        <w:b/>
        <w:bCs/>
        <w:color w:val="FFFFFF" w:themeColor="background1"/>
      </w:rPr>
      <w:tblPr/>
      <w:tcPr>
        <w:shd w:val="clear" w:color="auto" w:fill="777777" w:themeFill="accent6"/>
      </w:tcPr>
    </w:tblStylePr>
    <w:tblStylePr w:type="lastRow">
      <w:rPr>
        <w:b/>
        <w:bCs/>
      </w:rPr>
      <w:tblPr/>
      <w:tcPr>
        <w:tcBorders>
          <w:top w:val="double" w:sz="4" w:space="0" w:color="7777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7777" w:themeColor="accent6"/>
          <w:right w:val="single" w:sz="4" w:space="0" w:color="777777" w:themeColor="accent6"/>
        </w:tcBorders>
      </w:tcPr>
    </w:tblStylePr>
    <w:tblStylePr w:type="band1Horz">
      <w:tblPr/>
      <w:tcPr>
        <w:tcBorders>
          <w:top w:val="single" w:sz="4" w:space="0" w:color="777777" w:themeColor="accent6"/>
          <w:bottom w:val="single" w:sz="4" w:space="0" w:color="7777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7777" w:themeColor="accent6"/>
          <w:left w:val="nil"/>
        </w:tcBorders>
      </w:tcPr>
    </w:tblStylePr>
    <w:tblStylePr w:type="swCell">
      <w:tblPr/>
      <w:tcPr>
        <w:tcBorders>
          <w:top w:val="double" w:sz="4" w:space="0" w:color="777777" w:themeColor="accent6"/>
          <w:right w:val="nil"/>
        </w:tcBorders>
      </w:tcPr>
    </w:tblStylePr>
  </w:style>
  <w:style w:type="table" w:styleId="Lijsttabel4">
    <w:name w:val="List Table 4"/>
    <w:basedOn w:val="Standaardtabel"/>
    <w:uiPriority w:val="49"/>
    <w:semiHidden/>
    <w:rsid w:val="00774B56"/>
    <w:pPr>
      <w:spacing w:line="240" w:lineRule="auto"/>
    </w:p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tblBorders>
    </w:tblPr>
    <w:tblStylePr w:type="firstRow">
      <w:rPr>
        <w:b/>
        <w:bCs/>
        <w:color w:val="FFFFFF" w:themeColor="background1"/>
      </w:rPr>
      <w:tblPr/>
      <w:tcPr>
        <w:tcBorders>
          <w:top w:val="single" w:sz="4" w:space="0" w:color="1D1D1B" w:themeColor="text1"/>
          <w:left w:val="single" w:sz="4" w:space="0" w:color="1D1D1B" w:themeColor="text1"/>
          <w:bottom w:val="single" w:sz="4" w:space="0" w:color="1D1D1B" w:themeColor="text1"/>
          <w:right w:val="single" w:sz="4" w:space="0" w:color="1D1D1B" w:themeColor="text1"/>
          <w:insideH w:val="nil"/>
        </w:tcBorders>
        <w:shd w:val="clear" w:color="auto" w:fill="1D1D1B" w:themeFill="text1"/>
      </w:tcPr>
    </w:tblStylePr>
    <w:tblStylePr w:type="lastRow">
      <w:rPr>
        <w:b/>
        <w:bCs/>
      </w:rPr>
      <w:tblPr/>
      <w:tcPr>
        <w:tcBorders>
          <w:top w:val="double" w:sz="4" w:space="0" w:color="7A7A72" w:themeColor="text1" w:themeTint="99"/>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Lijsttabel4-Accent1">
    <w:name w:val="List Table 4 Accent 1"/>
    <w:basedOn w:val="Standaardtabel"/>
    <w:uiPriority w:val="49"/>
    <w:semiHidden/>
    <w:rsid w:val="00774B56"/>
    <w:pPr>
      <w:spacing w:line="240" w:lineRule="auto"/>
    </w:pPr>
    <w:tblPr>
      <w:tblStyleRowBandSize w:val="1"/>
      <w:tblStyleColBandSize w:val="1"/>
      <w:tblBorders>
        <w:top w:val="single" w:sz="4" w:space="0" w:color="92DDC9" w:themeColor="accent1" w:themeTint="99"/>
        <w:left w:val="single" w:sz="4" w:space="0" w:color="92DDC9" w:themeColor="accent1" w:themeTint="99"/>
        <w:bottom w:val="single" w:sz="4" w:space="0" w:color="92DDC9" w:themeColor="accent1" w:themeTint="99"/>
        <w:right w:val="single" w:sz="4" w:space="0" w:color="92DDC9" w:themeColor="accent1" w:themeTint="99"/>
        <w:insideH w:val="single" w:sz="4" w:space="0" w:color="92DDC9" w:themeColor="accent1" w:themeTint="99"/>
      </w:tblBorders>
    </w:tblPr>
    <w:tblStylePr w:type="firstRow">
      <w:rPr>
        <w:b/>
        <w:bCs/>
        <w:color w:val="FFFFFF" w:themeColor="background1"/>
      </w:rPr>
      <w:tblPr/>
      <w:tcPr>
        <w:tcBorders>
          <w:top w:val="single" w:sz="4" w:space="0" w:color="4AC7A7" w:themeColor="accent1"/>
          <w:left w:val="single" w:sz="4" w:space="0" w:color="4AC7A7" w:themeColor="accent1"/>
          <w:bottom w:val="single" w:sz="4" w:space="0" w:color="4AC7A7" w:themeColor="accent1"/>
          <w:right w:val="single" w:sz="4" w:space="0" w:color="4AC7A7" w:themeColor="accent1"/>
          <w:insideH w:val="nil"/>
        </w:tcBorders>
        <w:shd w:val="clear" w:color="auto" w:fill="4AC7A7" w:themeFill="accent1"/>
      </w:tcPr>
    </w:tblStylePr>
    <w:tblStylePr w:type="lastRow">
      <w:rPr>
        <w:b/>
        <w:bCs/>
      </w:rPr>
      <w:tblPr/>
      <w:tcPr>
        <w:tcBorders>
          <w:top w:val="double" w:sz="4" w:space="0" w:color="92DDC9" w:themeColor="accent1" w:themeTint="99"/>
        </w:tcBorders>
      </w:tcPr>
    </w:tblStylePr>
    <w:tblStylePr w:type="firstCol">
      <w:rPr>
        <w:b/>
        <w:bCs/>
      </w:rPr>
    </w:tblStylePr>
    <w:tblStylePr w:type="lastCol">
      <w:rPr>
        <w:b/>
        <w:bCs/>
      </w:rPr>
    </w:tblStylePr>
    <w:tblStylePr w:type="band1Vert">
      <w:tblPr/>
      <w:tcPr>
        <w:shd w:val="clear" w:color="auto" w:fill="DAF3ED" w:themeFill="accent1" w:themeFillTint="33"/>
      </w:tcPr>
    </w:tblStylePr>
    <w:tblStylePr w:type="band1Horz">
      <w:tblPr/>
      <w:tcPr>
        <w:shd w:val="clear" w:color="auto" w:fill="DAF3ED" w:themeFill="accent1" w:themeFillTint="33"/>
      </w:tcPr>
    </w:tblStylePr>
  </w:style>
  <w:style w:type="table" w:styleId="Lijsttabel4-Accent2">
    <w:name w:val="List Table 4 Accent 2"/>
    <w:basedOn w:val="Standaardtabel"/>
    <w:uiPriority w:val="49"/>
    <w:semiHidden/>
    <w:rsid w:val="00774B56"/>
    <w:pPr>
      <w:spacing w:line="240" w:lineRule="auto"/>
    </w:pPr>
    <w:tblPr>
      <w:tblStyleRowBandSize w:val="1"/>
      <w:tblStyleColBandSize w:val="1"/>
      <w:tblBorders>
        <w:top w:val="single" w:sz="4" w:space="0" w:color="C8EEE4" w:themeColor="accent2" w:themeTint="99"/>
        <w:left w:val="single" w:sz="4" w:space="0" w:color="C8EEE4" w:themeColor="accent2" w:themeTint="99"/>
        <w:bottom w:val="single" w:sz="4" w:space="0" w:color="C8EEE4" w:themeColor="accent2" w:themeTint="99"/>
        <w:right w:val="single" w:sz="4" w:space="0" w:color="C8EEE4" w:themeColor="accent2" w:themeTint="99"/>
        <w:insideH w:val="single" w:sz="4" w:space="0" w:color="C8EEE4" w:themeColor="accent2" w:themeTint="99"/>
      </w:tblBorders>
    </w:tblPr>
    <w:tblStylePr w:type="firstRow">
      <w:rPr>
        <w:b/>
        <w:bCs/>
        <w:color w:val="FFFFFF" w:themeColor="background1"/>
      </w:rPr>
      <w:tblPr/>
      <w:tcPr>
        <w:tcBorders>
          <w:top w:val="single" w:sz="4" w:space="0" w:color="A4E3D3" w:themeColor="accent2"/>
          <w:left w:val="single" w:sz="4" w:space="0" w:color="A4E3D3" w:themeColor="accent2"/>
          <w:bottom w:val="single" w:sz="4" w:space="0" w:color="A4E3D3" w:themeColor="accent2"/>
          <w:right w:val="single" w:sz="4" w:space="0" w:color="A4E3D3" w:themeColor="accent2"/>
          <w:insideH w:val="nil"/>
        </w:tcBorders>
        <w:shd w:val="clear" w:color="auto" w:fill="A4E3D3" w:themeFill="accent2"/>
      </w:tcPr>
    </w:tblStylePr>
    <w:tblStylePr w:type="lastRow">
      <w:rPr>
        <w:b/>
        <w:bCs/>
      </w:rPr>
      <w:tblPr/>
      <w:tcPr>
        <w:tcBorders>
          <w:top w:val="double" w:sz="4" w:space="0" w:color="C8EEE4" w:themeColor="accent2" w:themeTint="99"/>
        </w:tcBorders>
      </w:tcPr>
    </w:tblStylePr>
    <w:tblStylePr w:type="firstCol">
      <w:rPr>
        <w:b/>
        <w:bCs/>
      </w:rPr>
    </w:tblStylePr>
    <w:tblStylePr w:type="lastCol">
      <w:rPr>
        <w:b/>
        <w:bCs/>
      </w:rPr>
    </w:tblStylePr>
    <w:tblStylePr w:type="band1Vert">
      <w:tblPr/>
      <w:tcPr>
        <w:shd w:val="clear" w:color="auto" w:fill="ECF9F6" w:themeFill="accent2" w:themeFillTint="33"/>
      </w:tcPr>
    </w:tblStylePr>
    <w:tblStylePr w:type="band1Horz">
      <w:tblPr/>
      <w:tcPr>
        <w:shd w:val="clear" w:color="auto" w:fill="ECF9F6" w:themeFill="accent2" w:themeFillTint="33"/>
      </w:tcPr>
    </w:tblStylePr>
  </w:style>
  <w:style w:type="table" w:styleId="Lijsttabel4-Accent3">
    <w:name w:val="List Table 4 Accent 3"/>
    <w:basedOn w:val="Standaardtabel"/>
    <w:uiPriority w:val="49"/>
    <w:semiHidden/>
    <w:rsid w:val="00774B56"/>
    <w:pPr>
      <w:spacing w:line="240" w:lineRule="auto"/>
    </w:pPr>
    <w:tblPr>
      <w:tblStyleRowBandSize w:val="1"/>
      <w:tblStyleColBandSize w:val="1"/>
      <w:tblBorders>
        <w:top w:val="single" w:sz="4" w:space="0" w:color="F4FBF9" w:themeColor="accent3" w:themeTint="99"/>
        <w:left w:val="single" w:sz="4" w:space="0" w:color="F4FBF9" w:themeColor="accent3" w:themeTint="99"/>
        <w:bottom w:val="single" w:sz="4" w:space="0" w:color="F4FBF9" w:themeColor="accent3" w:themeTint="99"/>
        <w:right w:val="single" w:sz="4" w:space="0" w:color="F4FBF9" w:themeColor="accent3" w:themeTint="99"/>
        <w:insideH w:val="single" w:sz="4" w:space="0" w:color="F4FBF9" w:themeColor="accent3" w:themeTint="99"/>
      </w:tblBorders>
    </w:tblPr>
    <w:tblStylePr w:type="firstRow">
      <w:rPr>
        <w:b/>
        <w:bCs/>
        <w:color w:val="FFFFFF" w:themeColor="background1"/>
      </w:rPr>
      <w:tblPr/>
      <w:tcPr>
        <w:tcBorders>
          <w:top w:val="single" w:sz="4" w:space="0" w:color="EDF9F6" w:themeColor="accent3"/>
          <w:left w:val="single" w:sz="4" w:space="0" w:color="EDF9F6" w:themeColor="accent3"/>
          <w:bottom w:val="single" w:sz="4" w:space="0" w:color="EDF9F6" w:themeColor="accent3"/>
          <w:right w:val="single" w:sz="4" w:space="0" w:color="EDF9F6" w:themeColor="accent3"/>
          <w:insideH w:val="nil"/>
        </w:tcBorders>
        <w:shd w:val="clear" w:color="auto" w:fill="EDF9F6" w:themeFill="accent3"/>
      </w:tcPr>
    </w:tblStylePr>
    <w:tblStylePr w:type="lastRow">
      <w:rPr>
        <w:b/>
        <w:bCs/>
      </w:rPr>
      <w:tblPr/>
      <w:tcPr>
        <w:tcBorders>
          <w:top w:val="double" w:sz="4" w:space="0" w:color="F4FBF9" w:themeColor="accent3" w:themeTint="99"/>
        </w:tcBorders>
      </w:tcPr>
    </w:tblStylePr>
    <w:tblStylePr w:type="firstCol">
      <w:rPr>
        <w:b/>
        <w:bCs/>
      </w:rPr>
    </w:tblStylePr>
    <w:tblStylePr w:type="lastCol">
      <w:rPr>
        <w:b/>
        <w:bCs/>
      </w:rPr>
    </w:tblStylePr>
    <w:tblStylePr w:type="band1Vert">
      <w:tblPr/>
      <w:tcPr>
        <w:shd w:val="clear" w:color="auto" w:fill="FBFDFD" w:themeFill="accent3" w:themeFillTint="33"/>
      </w:tcPr>
    </w:tblStylePr>
    <w:tblStylePr w:type="band1Horz">
      <w:tblPr/>
      <w:tcPr>
        <w:shd w:val="clear" w:color="auto" w:fill="FBFDFD" w:themeFill="accent3" w:themeFillTint="33"/>
      </w:tcPr>
    </w:tblStylePr>
  </w:style>
  <w:style w:type="table" w:styleId="Lijsttabel4-Accent4">
    <w:name w:val="List Table 4 Accent 4"/>
    <w:basedOn w:val="Standaardtabel"/>
    <w:uiPriority w:val="49"/>
    <w:semiHidden/>
    <w:rsid w:val="00774B56"/>
    <w:pPr>
      <w:spacing w:line="240" w:lineRule="auto"/>
    </w:pPr>
    <w:tblPr>
      <w:tblStyleRowBandSize w:val="1"/>
      <w:tblStyleColBandSize w:val="1"/>
      <w:tblBorders>
        <w:top w:val="single" w:sz="4" w:space="0" w:color="C1C1C1" w:themeColor="accent4" w:themeTint="99"/>
        <w:left w:val="single" w:sz="4" w:space="0" w:color="C1C1C1" w:themeColor="accent4" w:themeTint="99"/>
        <w:bottom w:val="single" w:sz="4" w:space="0" w:color="C1C1C1" w:themeColor="accent4" w:themeTint="99"/>
        <w:right w:val="single" w:sz="4" w:space="0" w:color="C1C1C1" w:themeColor="accent4" w:themeTint="99"/>
        <w:insideH w:val="single" w:sz="4" w:space="0" w:color="C1C1C1" w:themeColor="accent4" w:themeTint="99"/>
      </w:tblBorders>
    </w:tblPr>
    <w:tblStylePr w:type="firstRow">
      <w:rPr>
        <w:b/>
        <w:bCs/>
        <w:color w:val="FFFFFF" w:themeColor="background1"/>
      </w:rPr>
      <w:tblPr/>
      <w:tcPr>
        <w:tcBorders>
          <w:top w:val="single" w:sz="4" w:space="0" w:color="999998" w:themeColor="accent4"/>
          <w:left w:val="single" w:sz="4" w:space="0" w:color="999998" w:themeColor="accent4"/>
          <w:bottom w:val="single" w:sz="4" w:space="0" w:color="999998" w:themeColor="accent4"/>
          <w:right w:val="single" w:sz="4" w:space="0" w:color="999998" w:themeColor="accent4"/>
          <w:insideH w:val="nil"/>
        </w:tcBorders>
        <w:shd w:val="clear" w:color="auto" w:fill="999998" w:themeFill="accent4"/>
      </w:tcPr>
    </w:tblStylePr>
    <w:tblStylePr w:type="lastRow">
      <w:rPr>
        <w:b/>
        <w:bCs/>
      </w:rPr>
      <w:tblPr/>
      <w:tcPr>
        <w:tcBorders>
          <w:top w:val="double" w:sz="4" w:space="0" w:color="C1C1C1" w:themeColor="accent4" w:themeTint="99"/>
        </w:tcBorders>
      </w:tcPr>
    </w:tblStylePr>
    <w:tblStylePr w:type="firstCol">
      <w:rPr>
        <w:b/>
        <w:bCs/>
      </w:rPr>
    </w:tblStylePr>
    <w:tblStylePr w:type="lastCol">
      <w:rPr>
        <w:b/>
        <w:bCs/>
      </w:rPr>
    </w:tblStylePr>
    <w:tblStylePr w:type="band1Vert">
      <w:tblPr/>
      <w:tcPr>
        <w:shd w:val="clear" w:color="auto" w:fill="EAEAEA" w:themeFill="accent4" w:themeFillTint="33"/>
      </w:tcPr>
    </w:tblStylePr>
    <w:tblStylePr w:type="band1Horz">
      <w:tblPr/>
      <w:tcPr>
        <w:shd w:val="clear" w:color="auto" w:fill="EAEAEA" w:themeFill="accent4" w:themeFillTint="33"/>
      </w:tcPr>
    </w:tblStylePr>
  </w:style>
  <w:style w:type="table" w:styleId="Lijsttabel4-Accent5">
    <w:name w:val="List Table 4 Accent 5"/>
    <w:basedOn w:val="Standaardtabel"/>
    <w:uiPriority w:val="49"/>
    <w:semiHidden/>
    <w:rsid w:val="00774B56"/>
    <w:pPr>
      <w:spacing w:line="240" w:lineRule="auto"/>
    </w:pPr>
    <w:tblPr>
      <w:tblStyleRowBandSize w:val="1"/>
      <w:tblStyleColBandSize w:val="1"/>
      <w:tblBorders>
        <w:top w:val="single" w:sz="4" w:space="0" w:color="F1F1F1" w:themeColor="accent5" w:themeTint="99"/>
        <w:left w:val="single" w:sz="4" w:space="0" w:color="F1F1F1" w:themeColor="accent5" w:themeTint="99"/>
        <w:bottom w:val="single" w:sz="4" w:space="0" w:color="F1F1F1" w:themeColor="accent5" w:themeTint="99"/>
        <w:right w:val="single" w:sz="4" w:space="0" w:color="F1F1F1" w:themeColor="accent5" w:themeTint="99"/>
        <w:insideH w:val="single" w:sz="4" w:space="0" w:color="F1F1F1" w:themeColor="accent5" w:themeTint="99"/>
      </w:tblBorders>
    </w:tblPr>
    <w:tblStylePr w:type="firstRow">
      <w:rPr>
        <w:b/>
        <w:bCs/>
        <w:color w:val="FFFFFF" w:themeColor="background1"/>
      </w:rPr>
      <w:tblPr/>
      <w:tcPr>
        <w:tcBorders>
          <w:top w:val="single" w:sz="4" w:space="0" w:color="E8E8E8" w:themeColor="accent5"/>
          <w:left w:val="single" w:sz="4" w:space="0" w:color="E8E8E8" w:themeColor="accent5"/>
          <w:bottom w:val="single" w:sz="4" w:space="0" w:color="E8E8E8" w:themeColor="accent5"/>
          <w:right w:val="single" w:sz="4" w:space="0" w:color="E8E8E8" w:themeColor="accent5"/>
          <w:insideH w:val="nil"/>
        </w:tcBorders>
        <w:shd w:val="clear" w:color="auto" w:fill="E8E8E8" w:themeFill="accent5"/>
      </w:tcPr>
    </w:tblStylePr>
    <w:tblStylePr w:type="lastRow">
      <w:rPr>
        <w:b/>
        <w:bCs/>
      </w:rPr>
      <w:tblPr/>
      <w:tcPr>
        <w:tcBorders>
          <w:top w:val="double" w:sz="4" w:space="0" w:color="F1F1F1"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jsttabel4-Accent6">
    <w:name w:val="List Table 4 Accent 6"/>
    <w:basedOn w:val="Standaardtabel"/>
    <w:uiPriority w:val="49"/>
    <w:semiHidden/>
    <w:rsid w:val="00774B56"/>
    <w:pPr>
      <w:spacing w:line="240" w:lineRule="auto"/>
    </w:pPr>
    <w:tblPr>
      <w:tblStyleRowBandSize w:val="1"/>
      <w:tblStyleColBandSize w:val="1"/>
      <w:tblBorders>
        <w:top w:val="single" w:sz="4" w:space="0" w:color="ADADAD" w:themeColor="accent6" w:themeTint="99"/>
        <w:left w:val="single" w:sz="4" w:space="0" w:color="ADADAD" w:themeColor="accent6" w:themeTint="99"/>
        <w:bottom w:val="single" w:sz="4" w:space="0" w:color="ADADAD" w:themeColor="accent6" w:themeTint="99"/>
        <w:right w:val="single" w:sz="4" w:space="0" w:color="ADADAD" w:themeColor="accent6" w:themeTint="99"/>
        <w:insideH w:val="single" w:sz="4" w:space="0" w:color="ADADAD" w:themeColor="accent6" w:themeTint="99"/>
      </w:tblBorders>
    </w:tblPr>
    <w:tblStylePr w:type="firstRow">
      <w:rPr>
        <w:b/>
        <w:bCs/>
        <w:color w:val="FFFFFF" w:themeColor="background1"/>
      </w:rPr>
      <w:tblPr/>
      <w:tcPr>
        <w:tcBorders>
          <w:top w:val="single" w:sz="4" w:space="0" w:color="777777" w:themeColor="accent6"/>
          <w:left w:val="single" w:sz="4" w:space="0" w:color="777777" w:themeColor="accent6"/>
          <w:bottom w:val="single" w:sz="4" w:space="0" w:color="777777" w:themeColor="accent6"/>
          <w:right w:val="single" w:sz="4" w:space="0" w:color="777777" w:themeColor="accent6"/>
          <w:insideH w:val="nil"/>
        </w:tcBorders>
        <w:shd w:val="clear" w:color="auto" w:fill="777777" w:themeFill="accent6"/>
      </w:tcPr>
    </w:tblStylePr>
    <w:tblStylePr w:type="lastRow">
      <w:rPr>
        <w:b/>
        <w:bCs/>
      </w:rPr>
      <w:tblPr/>
      <w:tcPr>
        <w:tcBorders>
          <w:top w:val="double" w:sz="4" w:space="0" w:color="ADADAD" w:themeColor="accent6" w:themeTint="99"/>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shd w:val="clear" w:color="auto" w:fill="E3E3E3" w:themeFill="accent6" w:themeFillTint="33"/>
      </w:tcPr>
    </w:tblStylePr>
  </w:style>
  <w:style w:type="table" w:styleId="Lijsttabel5donker">
    <w:name w:val="List Table 5 Dark"/>
    <w:basedOn w:val="Standaardtabel"/>
    <w:uiPriority w:val="50"/>
    <w:semiHidden/>
    <w:rsid w:val="00774B56"/>
    <w:pPr>
      <w:spacing w:line="240" w:lineRule="auto"/>
    </w:pPr>
    <w:rPr>
      <w:color w:val="FFFFFF" w:themeColor="background1"/>
    </w:rPr>
    <w:tblPr>
      <w:tblStyleRowBandSize w:val="1"/>
      <w:tblStyleColBandSize w:val="1"/>
      <w:tblBorders>
        <w:top w:val="single" w:sz="24" w:space="0" w:color="1D1D1B" w:themeColor="text1"/>
        <w:left w:val="single" w:sz="24" w:space="0" w:color="1D1D1B" w:themeColor="text1"/>
        <w:bottom w:val="single" w:sz="24" w:space="0" w:color="1D1D1B" w:themeColor="text1"/>
        <w:right w:val="single" w:sz="24" w:space="0" w:color="1D1D1B" w:themeColor="text1"/>
      </w:tblBorders>
    </w:tblPr>
    <w:tcPr>
      <w:shd w:val="clear" w:color="auto" w:fill="1D1D1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semiHidden/>
    <w:rsid w:val="00774B56"/>
    <w:pPr>
      <w:spacing w:line="240" w:lineRule="auto"/>
    </w:pPr>
    <w:rPr>
      <w:color w:val="FFFFFF" w:themeColor="background1"/>
    </w:rPr>
    <w:tblPr>
      <w:tblStyleRowBandSize w:val="1"/>
      <w:tblStyleColBandSize w:val="1"/>
      <w:tblBorders>
        <w:top w:val="single" w:sz="24" w:space="0" w:color="4AC7A7" w:themeColor="accent1"/>
        <w:left w:val="single" w:sz="24" w:space="0" w:color="4AC7A7" w:themeColor="accent1"/>
        <w:bottom w:val="single" w:sz="24" w:space="0" w:color="4AC7A7" w:themeColor="accent1"/>
        <w:right w:val="single" w:sz="24" w:space="0" w:color="4AC7A7" w:themeColor="accent1"/>
      </w:tblBorders>
    </w:tblPr>
    <w:tcPr>
      <w:shd w:val="clear" w:color="auto" w:fill="4AC7A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semiHidden/>
    <w:rsid w:val="00774B56"/>
    <w:pPr>
      <w:spacing w:line="240" w:lineRule="auto"/>
    </w:pPr>
    <w:rPr>
      <w:color w:val="FFFFFF" w:themeColor="background1"/>
    </w:rPr>
    <w:tblPr>
      <w:tblStyleRowBandSize w:val="1"/>
      <w:tblStyleColBandSize w:val="1"/>
      <w:tblBorders>
        <w:top w:val="single" w:sz="24" w:space="0" w:color="A4E3D3" w:themeColor="accent2"/>
        <w:left w:val="single" w:sz="24" w:space="0" w:color="A4E3D3" w:themeColor="accent2"/>
        <w:bottom w:val="single" w:sz="24" w:space="0" w:color="A4E3D3" w:themeColor="accent2"/>
        <w:right w:val="single" w:sz="24" w:space="0" w:color="A4E3D3" w:themeColor="accent2"/>
      </w:tblBorders>
    </w:tblPr>
    <w:tcPr>
      <w:shd w:val="clear" w:color="auto" w:fill="A4E3D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semiHidden/>
    <w:rsid w:val="00774B56"/>
    <w:pPr>
      <w:spacing w:line="240" w:lineRule="auto"/>
    </w:pPr>
    <w:rPr>
      <w:color w:val="FFFFFF" w:themeColor="background1"/>
    </w:rPr>
    <w:tblPr>
      <w:tblStyleRowBandSize w:val="1"/>
      <w:tblStyleColBandSize w:val="1"/>
      <w:tblBorders>
        <w:top w:val="single" w:sz="24" w:space="0" w:color="EDF9F6" w:themeColor="accent3"/>
        <w:left w:val="single" w:sz="24" w:space="0" w:color="EDF9F6" w:themeColor="accent3"/>
        <w:bottom w:val="single" w:sz="24" w:space="0" w:color="EDF9F6" w:themeColor="accent3"/>
        <w:right w:val="single" w:sz="24" w:space="0" w:color="EDF9F6" w:themeColor="accent3"/>
      </w:tblBorders>
    </w:tblPr>
    <w:tcPr>
      <w:shd w:val="clear" w:color="auto" w:fill="EDF9F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semiHidden/>
    <w:rsid w:val="00774B56"/>
    <w:pPr>
      <w:spacing w:line="240" w:lineRule="auto"/>
    </w:pPr>
    <w:rPr>
      <w:color w:val="FFFFFF" w:themeColor="background1"/>
    </w:rPr>
    <w:tblPr>
      <w:tblStyleRowBandSize w:val="1"/>
      <w:tblStyleColBandSize w:val="1"/>
      <w:tblBorders>
        <w:top w:val="single" w:sz="24" w:space="0" w:color="999998" w:themeColor="accent4"/>
        <w:left w:val="single" w:sz="24" w:space="0" w:color="999998" w:themeColor="accent4"/>
        <w:bottom w:val="single" w:sz="24" w:space="0" w:color="999998" w:themeColor="accent4"/>
        <w:right w:val="single" w:sz="24" w:space="0" w:color="999998" w:themeColor="accent4"/>
      </w:tblBorders>
    </w:tblPr>
    <w:tcPr>
      <w:shd w:val="clear" w:color="auto" w:fill="99999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semiHidden/>
    <w:rsid w:val="00774B56"/>
    <w:pPr>
      <w:spacing w:line="240" w:lineRule="auto"/>
    </w:pPr>
    <w:rPr>
      <w:color w:val="FFFFFF" w:themeColor="background1"/>
    </w:rPr>
    <w:tblPr>
      <w:tblStyleRowBandSize w:val="1"/>
      <w:tblStyleColBandSize w:val="1"/>
      <w:tblBorders>
        <w:top w:val="single" w:sz="24" w:space="0" w:color="E8E8E8" w:themeColor="accent5"/>
        <w:left w:val="single" w:sz="24" w:space="0" w:color="E8E8E8" w:themeColor="accent5"/>
        <w:bottom w:val="single" w:sz="24" w:space="0" w:color="E8E8E8" w:themeColor="accent5"/>
        <w:right w:val="single" w:sz="24" w:space="0" w:color="E8E8E8" w:themeColor="accent5"/>
      </w:tblBorders>
    </w:tblPr>
    <w:tcPr>
      <w:shd w:val="clear" w:color="auto" w:fill="E8E8E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semiHidden/>
    <w:rsid w:val="00774B56"/>
    <w:pPr>
      <w:spacing w:line="240" w:lineRule="auto"/>
    </w:pPr>
    <w:rPr>
      <w:color w:val="FFFFFF" w:themeColor="background1"/>
    </w:rPr>
    <w:tblPr>
      <w:tblStyleRowBandSize w:val="1"/>
      <w:tblStyleColBandSize w:val="1"/>
      <w:tblBorders>
        <w:top w:val="single" w:sz="24" w:space="0" w:color="777777" w:themeColor="accent6"/>
        <w:left w:val="single" w:sz="24" w:space="0" w:color="777777" w:themeColor="accent6"/>
        <w:bottom w:val="single" w:sz="24" w:space="0" w:color="777777" w:themeColor="accent6"/>
        <w:right w:val="single" w:sz="24" w:space="0" w:color="777777" w:themeColor="accent6"/>
      </w:tblBorders>
    </w:tblPr>
    <w:tcPr>
      <w:shd w:val="clear" w:color="auto" w:fill="77777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semiHidden/>
    <w:rsid w:val="00774B56"/>
    <w:pPr>
      <w:spacing w:line="240" w:lineRule="auto"/>
    </w:pPr>
    <w:rPr>
      <w:color w:val="1D1D1B" w:themeColor="text1"/>
    </w:rPr>
    <w:tblPr>
      <w:tblStyleRowBandSize w:val="1"/>
      <w:tblStyleColBandSize w:val="1"/>
      <w:tblBorders>
        <w:top w:val="single" w:sz="4" w:space="0" w:color="1D1D1B" w:themeColor="text1"/>
        <w:bottom w:val="single" w:sz="4" w:space="0" w:color="1D1D1B" w:themeColor="text1"/>
      </w:tblBorders>
    </w:tblPr>
    <w:tblStylePr w:type="firstRow">
      <w:rPr>
        <w:b/>
        <w:bCs/>
      </w:rPr>
      <w:tblPr/>
      <w:tcPr>
        <w:tcBorders>
          <w:bottom w:val="single" w:sz="4" w:space="0" w:color="1D1D1B" w:themeColor="text1"/>
        </w:tcBorders>
      </w:tcPr>
    </w:tblStylePr>
    <w:tblStylePr w:type="lastRow">
      <w:rPr>
        <w:b/>
        <w:bCs/>
      </w:rPr>
      <w:tblPr/>
      <w:tcPr>
        <w:tcBorders>
          <w:top w:val="double" w:sz="4" w:space="0" w:color="1D1D1B" w:themeColor="text1"/>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Lijsttabel6kleurrijk-Accent1">
    <w:name w:val="List Table 6 Colorful Accent 1"/>
    <w:basedOn w:val="Standaardtabel"/>
    <w:uiPriority w:val="51"/>
    <w:semiHidden/>
    <w:rsid w:val="00774B56"/>
    <w:pPr>
      <w:spacing w:line="240" w:lineRule="auto"/>
    </w:pPr>
    <w:rPr>
      <w:color w:val="309B80" w:themeColor="accent1" w:themeShade="BF"/>
    </w:rPr>
    <w:tblPr>
      <w:tblStyleRowBandSize w:val="1"/>
      <w:tblStyleColBandSize w:val="1"/>
      <w:tblBorders>
        <w:top w:val="single" w:sz="4" w:space="0" w:color="4AC7A7" w:themeColor="accent1"/>
        <w:bottom w:val="single" w:sz="4" w:space="0" w:color="4AC7A7" w:themeColor="accent1"/>
      </w:tblBorders>
    </w:tblPr>
    <w:tblStylePr w:type="firstRow">
      <w:rPr>
        <w:b/>
        <w:bCs/>
      </w:rPr>
      <w:tblPr/>
      <w:tcPr>
        <w:tcBorders>
          <w:bottom w:val="single" w:sz="4" w:space="0" w:color="4AC7A7" w:themeColor="accent1"/>
        </w:tcBorders>
      </w:tcPr>
    </w:tblStylePr>
    <w:tblStylePr w:type="lastRow">
      <w:rPr>
        <w:b/>
        <w:bCs/>
      </w:rPr>
      <w:tblPr/>
      <w:tcPr>
        <w:tcBorders>
          <w:top w:val="double" w:sz="4" w:space="0" w:color="4AC7A7" w:themeColor="accent1"/>
        </w:tcBorders>
      </w:tcPr>
    </w:tblStylePr>
    <w:tblStylePr w:type="firstCol">
      <w:rPr>
        <w:b/>
        <w:bCs/>
      </w:rPr>
    </w:tblStylePr>
    <w:tblStylePr w:type="lastCol">
      <w:rPr>
        <w:b/>
        <w:bCs/>
      </w:rPr>
    </w:tblStylePr>
    <w:tblStylePr w:type="band1Vert">
      <w:tblPr/>
      <w:tcPr>
        <w:shd w:val="clear" w:color="auto" w:fill="DAF3ED" w:themeFill="accent1" w:themeFillTint="33"/>
      </w:tcPr>
    </w:tblStylePr>
    <w:tblStylePr w:type="band1Horz">
      <w:tblPr/>
      <w:tcPr>
        <w:shd w:val="clear" w:color="auto" w:fill="DAF3ED" w:themeFill="accent1" w:themeFillTint="33"/>
      </w:tcPr>
    </w:tblStylePr>
  </w:style>
  <w:style w:type="table" w:styleId="Lijsttabel6kleurrijk-Accent2">
    <w:name w:val="List Table 6 Colorful Accent 2"/>
    <w:basedOn w:val="Standaardtabel"/>
    <w:uiPriority w:val="51"/>
    <w:semiHidden/>
    <w:rsid w:val="00774B56"/>
    <w:pPr>
      <w:spacing w:line="240" w:lineRule="auto"/>
    </w:pPr>
    <w:rPr>
      <w:color w:val="58CCAE" w:themeColor="accent2" w:themeShade="BF"/>
    </w:rPr>
    <w:tblPr>
      <w:tblStyleRowBandSize w:val="1"/>
      <w:tblStyleColBandSize w:val="1"/>
      <w:tblBorders>
        <w:top w:val="single" w:sz="4" w:space="0" w:color="A4E3D3" w:themeColor="accent2"/>
        <w:bottom w:val="single" w:sz="4" w:space="0" w:color="A4E3D3" w:themeColor="accent2"/>
      </w:tblBorders>
    </w:tblPr>
    <w:tblStylePr w:type="firstRow">
      <w:rPr>
        <w:b/>
        <w:bCs/>
      </w:rPr>
      <w:tblPr/>
      <w:tcPr>
        <w:tcBorders>
          <w:bottom w:val="single" w:sz="4" w:space="0" w:color="A4E3D3" w:themeColor="accent2"/>
        </w:tcBorders>
      </w:tcPr>
    </w:tblStylePr>
    <w:tblStylePr w:type="lastRow">
      <w:rPr>
        <w:b/>
        <w:bCs/>
      </w:rPr>
      <w:tblPr/>
      <w:tcPr>
        <w:tcBorders>
          <w:top w:val="double" w:sz="4" w:space="0" w:color="A4E3D3" w:themeColor="accent2"/>
        </w:tcBorders>
      </w:tcPr>
    </w:tblStylePr>
    <w:tblStylePr w:type="firstCol">
      <w:rPr>
        <w:b/>
        <w:bCs/>
      </w:rPr>
    </w:tblStylePr>
    <w:tblStylePr w:type="lastCol">
      <w:rPr>
        <w:b/>
        <w:bCs/>
      </w:rPr>
    </w:tblStylePr>
    <w:tblStylePr w:type="band1Vert">
      <w:tblPr/>
      <w:tcPr>
        <w:shd w:val="clear" w:color="auto" w:fill="ECF9F6" w:themeFill="accent2" w:themeFillTint="33"/>
      </w:tcPr>
    </w:tblStylePr>
    <w:tblStylePr w:type="band1Horz">
      <w:tblPr/>
      <w:tcPr>
        <w:shd w:val="clear" w:color="auto" w:fill="ECF9F6" w:themeFill="accent2" w:themeFillTint="33"/>
      </w:tcPr>
    </w:tblStylePr>
  </w:style>
  <w:style w:type="table" w:styleId="Lijsttabel6kleurrijk-Accent3">
    <w:name w:val="List Table 6 Colorful Accent 3"/>
    <w:basedOn w:val="Standaardtabel"/>
    <w:uiPriority w:val="51"/>
    <w:semiHidden/>
    <w:rsid w:val="00774B56"/>
    <w:pPr>
      <w:spacing w:line="240" w:lineRule="auto"/>
    </w:pPr>
    <w:rPr>
      <w:color w:val="91DAC8" w:themeColor="accent3" w:themeShade="BF"/>
    </w:rPr>
    <w:tblPr>
      <w:tblStyleRowBandSize w:val="1"/>
      <w:tblStyleColBandSize w:val="1"/>
      <w:tblBorders>
        <w:top w:val="single" w:sz="4" w:space="0" w:color="EDF9F6" w:themeColor="accent3"/>
        <w:bottom w:val="single" w:sz="4" w:space="0" w:color="EDF9F6" w:themeColor="accent3"/>
      </w:tblBorders>
    </w:tblPr>
    <w:tblStylePr w:type="firstRow">
      <w:rPr>
        <w:b/>
        <w:bCs/>
      </w:rPr>
      <w:tblPr/>
      <w:tcPr>
        <w:tcBorders>
          <w:bottom w:val="single" w:sz="4" w:space="0" w:color="EDF9F6" w:themeColor="accent3"/>
        </w:tcBorders>
      </w:tcPr>
    </w:tblStylePr>
    <w:tblStylePr w:type="lastRow">
      <w:rPr>
        <w:b/>
        <w:bCs/>
      </w:rPr>
      <w:tblPr/>
      <w:tcPr>
        <w:tcBorders>
          <w:top w:val="double" w:sz="4" w:space="0" w:color="EDF9F6" w:themeColor="accent3"/>
        </w:tcBorders>
      </w:tcPr>
    </w:tblStylePr>
    <w:tblStylePr w:type="firstCol">
      <w:rPr>
        <w:b/>
        <w:bCs/>
      </w:rPr>
    </w:tblStylePr>
    <w:tblStylePr w:type="lastCol">
      <w:rPr>
        <w:b/>
        <w:bCs/>
      </w:rPr>
    </w:tblStylePr>
    <w:tblStylePr w:type="band1Vert">
      <w:tblPr/>
      <w:tcPr>
        <w:shd w:val="clear" w:color="auto" w:fill="FBFDFD" w:themeFill="accent3" w:themeFillTint="33"/>
      </w:tcPr>
    </w:tblStylePr>
    <w:tblStylePr w:type="band1Horz">
      <w:tblPr/>
      <w:tcPr>
        <w:shd w:val="clear" w:color="auto" w:fill="FBFDFD" w:themeFill="accent3" w:themeFillTint="33"/>
      </w:tcPr>
    </w:tblStylePr>
  </w:style>
  <w:style w:type="table" w:styleId="Lijsttabel6kleurrijk-Accent4">
    <w:name w:val="List Table 6 Colorful Accent 4"/>
    <w:basedOn w:val="Standaardtabel"/>
    <w:uiPriority w:val="51"/>
    <w:semiHidden/>
    <w:rsid w:val="00774B56"/>
    <w:pPr>
      <w:spacing w:line="240" w:lineRule="auto"/>
    </w:pPr>
    <w:rPr>
      <w:color w:val="727271" w:themeColor="accent4" w:themeShade="BF"/>
    </w:rPr>
    <w:tblPr>
      <w:tblStyleRowBandSize w:val="1"/>
      <w:tblStyleColBandSize w:val="1"/>
      <w:tblBorders>
        <w:top w:val="single" w:sz="4" w:space="0" w:color="999998" w:themeColor="accent4"/>
        <w:bottom w:val="single" w:sz="4" w:space="0" w:color="999998" w:themeColor="accent4"/>
      </w:tblBorders>
    </w:tblPr>
    <w:tblStylePr w:type="firstRow">
      <w:rPr>
        <w:b/>
        <w:bCs/>
      </w:rPr>
      <w:tblPr/>
      <w:tcPr>
        <w:tcBorders>
          <w:bottom w:val="single" w:sz="4" w:space="0" w:color="999998" w:themeColor="accent4"/>
        </w:tcBorders>
      </w:tcPr>
    </w:tblStylePr>
    <w:tblStylePr w:type="lastRow">
      <w:rPr>
        <w:b/>
        <w:bCs/>
      </w:rPr>
      <w:tblPr/>
      <w:tcPr>
        <w:tcBorders>
          <w:top w:val="double" w:sz="4" w:space="0" w:color="999998" w:themeColor="accent4"/>
        </w:tcBorders>
      </w:tcPr>
    </w:tblStylePr>
    <w:tblStylePr w:type="firstCol">
      <w:rPr>
        <w:b/>
        <w:bCs/>
      </w:rPr>
    </w:tblStylePr>
    <w:tblStylePr w:type="lastCol">
      <w:rPr>
        <w:b/>
        <w:bCs/>
      </w:rPr>
    </w:tblStylePr>
    <w:tblStylePr w:type="band1Vert">
      <w:tblPr/>
      <w:tcPr>
        <w:shd w:val="clear" w:color="auto" w:fill="EAEAEA" w:themeFill="accent4" w:themeFillTint="33"/>
      </w:tcPr>
    </w:tblStylePr>
    <w:tblStylePr w:type="band1Horz">
      <w:tblPr/>
      <w:tcPr>
        <w:shd w:val="clear" w:color="auto" w:fill="EAEAEA" w:themeFill="accent4" w:themeFillTint="33"/>
      </w:tcPr>
    </w:tblStylePr>
  </w:style>
  <w:style w:type="table" w:styleId="Lijsttabel6kleurrijk-Accent5">
    <w:name w:val="List Table 6 Colorful Accent 5"/>
    <w:basedOn w:val="Standaardtabel"/>
    <w:uiPriority w:val="51"/>
    <w:semiHidden/>
    <w:rsid w:val="00774B56"/>
    <w:pPr>
      <w:spacing w:line="240" w:lineRule="auto"/>
    </w:pPr>
    <w:rPr>
      <w:color w:val="ADADAD" w:themeColor="accent5" w:themeShade="BF"/>
    </w:rPr>
    <w:tblPr>
      <w:tblStyleRowBandSize w:val="1"/>
      <w:tblStyleColBandSize w:val="1"/>
      <w:tblBorders>
        <w:top w:val="single" w:sz="4" w:space="0" w:color="E8E8E8" w:themeColor="accent5"/>
        <w:bottom w:val="single" w:sz="4" w:space="0" w:color="E8E8E8" w:themeColor="accent5"/>
      </w:tblBorders>
    </w:tblPr>
    <w:tblStylePr w:type="firstRow">
      <w:rPr>
        <w:b/>
        <w:bCs/>
      </w:rPr>
      <w:tblPr/>
      <w:tcPr>
        <w:tcBorders>
          <w:bottom w:val="single" w:sz="4" w:space="0" w:color="E8E8E8" w:themeColor="accent5"/>
        </w:tcBorders>
      </w:tcPr>
    </w:tblStylePr>
    <w:tblStylePr w:type="lastRow">
      <w:rPr>
        <w:b/>
        <w:bCs/>
      </w:rPr>
      <w:tblPr/>
      <w:tcPr>
        <w:tcBorders>
          <w:top w:val="double" w:sz="4" w:space="0" w:color="E8E8E8"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jsttabel6kleurrijk-Accent6">
    <w:name w:val="List Table 6 Colorful Accent 6"/>
    <w:basedOn w:val="Standaardtabel"/>
    <w:uiPriority w:val="51"/>
    <w:semiHidden/>
    <w:rsid w:val="00774B56"/>
    <w:pPr>
      <w:spacing w:line="240" w:lineRule="auto"/>
    </w:pPr>
    <w:rPr>
      <w:color w:val="595959" w:themeColor="accent6" w:themeShade="BF"/>
    </w:rPr>
    <w:tblPr>
      <w:tblStyleRowBandSize w:val="1"/>
      <w:tblStyleColBandSize w:val="1"/>
      <w:tblBorders>
        <w:top w:val="single" w:sz="4" w:space="0" w:color="777777" w:themeColor="accent6"/>
        <w:bottom w:val="single" w:sz="4" w:space="0" w:color="777777" w:themeColor="accent6"/>
      </w:tblBorders>
    </w:tblPr>
    <w:tblStylePr w:type="firstRow">
      <w:rPr>
        <w:b/>
        <w:bCs/>
      </w:rPr>
      <w:tblPr/>
      <w:tcPr>
        <w:tcBorders>
          <w:bottom w:val="single" w:sz="4" w:space="0" w:color="777777" w:themeColor="accent6"/>
        </w:tcBorders>
      </w:tcPr>
    </w:tblStylePr>
    <w:tblStylePr w:type="lastRow">
      <w:rPr>
        <w:b/>
        <w:bCs/>
      </w:rPr>
      <w:tblPr/>
      <w:tcPr>
        <w:tcBorders>
          <w:top w:val="double" w:sz="4" w:space="0" w:color="777777" w:themeColor="accent6"/>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shd w:val="clear" w:color="auto" w:fill="E3E3E3" w:themeFill="accent6" w:themeFillTint="33"/>
      </w:tcPr>
    </w:tblStylePr>
  </w:style>
  <w:style w:type="table" w:styleId="Lijsttabel7kleurrijk">
    <w:name w:val="List Table 7 Colorful"/>
    <w:basedOn w:val="Standaardtabel"/>
    <w:uiPriority w:val="52"/>
    <w:semiHidden/>
    <w:rsid w:val="00774B56"/>
    <w:pPr>
      <w:spacing w:line="240" w:lineRule="auto"/>
    </w:pPr>
    <w:rPr>
      <w:color w:val="1D1D1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1D1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1D1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1D1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1D1B" w:themeColor="text1"/>
        </w:tcBorders>
        <w:shd w:val="clear" w:color="auto" w:fill="FFFFFF" w:themeFill="background1"/>
      </w:tcPr>
    </w:tblStylePr>
    <w:tblStylePr w:type="band1Vert">
      <w:tblPr/>
      <w:tcPr>
        <w:shd w:val="clear" w:color="auto" w:fill="D3D3CF" w:themeFill="text1" w:themeFillTint="33"/>
      </w:tcPr>
    </w:tblStylePr>
    <w:tblStylePr w:type="band1Horz">
      <w:tblPr/>
      <w:tcPr>
        <w:shd w:val="clear" w:color="auto" w:fill="D3D3C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semiHidden/>
    <w:rsid w:val="00774B56"/>
    <w:pPr>
      <w:spacing w:line="240" w:lineRule="auto"/>
    </w:pPr>
    <w:rPr>
      <w:color w:val="309B8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C7A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C7A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C7A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C7A7" w:themeColor="accent1"/>
        </w:tcBorders>
        <w:shd w:val="clear" w:color="auto" w:fill="FFFFFF" w:themeFill="background1"/>
      </w:tcPr>
    </w:tblStylePr>
    <w:tblStylePr w:type="band1Vert">
      <w:tblPr/>
      <w:tcPr>
        <w:shd w:val="clear" w:color="auto" w:fill="DAF3ED" w:themeFill="accent1" w:themeFillTint="33"/>
      </w:tcPr>
    </w:tblStylePr>
    <w:tblStylePr w:type="band1Horz">
      <w:tblPr/>
      <w:tcPr>
        <w:shd w:val="clear" w:color="auto" w:fill="DAF3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semiHidden/>
    <w:rsid w:val="00774B56"/>
    <w:pPr>
      <w:spacing w:line="240" w:lineRule="auto"/>
    </w:pPr>
    <w:rPr>
      <w:color w:val="58CCA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E3D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E3D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E3D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E3D3" w:themeColor="accent2"/>
        </w:tcBorders>
        <w:shd w:val="clear" w:color="auto" w:fill="FFFFFF" w:themeFill="background1"/>
      </w:tcPr>
    </w:tblStylePr>
    <w:tblStylePr w:type="band1Vert">
      <w:tblPr/>
      <w:tcPr>
        <w:shd w:val="clear" w:color="auto" w:fill="ECF9F6" w:themeFill="accent2" w:themeFillTint="33"/>
      </w:tcPr>
    </w:tblStylePr>
    <w:tblStylePr w:type="band1Horz">
      <w:tblPr/>
      <w:tcPr>
        <w:shd w:val="clear" w:color="auto" w:fill="ECF9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semiHidden/>
    <w:rsid w:val="00774B56"/>
    <w:pPr>
      <w:spacing w:line="240" w:lineRule="auto"/>
    </w:pPr>
    <w:rPr>
      <w:color w:val="91DAC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F9F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F9F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F9F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F9F6" w:themeColor="accent3"/>
        </w:tcBorders>
        <w:shd w:val="clear" w:color="auto" w:fill="FFFFFF" w:themeFill="background1"/>
      </w:tcPr>
    </w:tblStylePr>
    <w:tblStylePr w:type="band1Vert">
      <w:tblPr/>
      <w:tcPr>
        <w:shd w:val="clear" w:color="auto" w:fill="FBFDFD" w:themeFill="accent3" w:themeFillTint="33"/>
      </w:tcPr>
    </w:tblStylePr>
    <w:tblStylePr w:type="band1Horz">
      <w:tblPr/>
      <w:tcPr>
        <w:shd w:val="clear" w:color="auto" w:fill="FBFD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semiHidden/>
    <w:rsid w:val="00774B56"/>
    <w:pPr>
      <w:spacing w:line="240" w:lineRule="auto"/>
    </w:pPr>
    <w:rPr>
      <w:color w:val="7272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999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999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99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9998" w:themeColor="accent4"/>
        </w:tcBorders>
        <w:shd w:val="clear" w:color="auto" w:fill="FFFFFF" w:themeFill="background1"/>
      </w:tcPr>
    </w:tblStylePr>
    <w:tblStylePr w:type="band1Vert">
      <w:tblPr/>
      <w:tcPr>
        <w:shd w:val="clear" w:color="auto" w:fill="EAEAEA" w:themeFill="accent4" w:themeFillTint="33"/>
      </w:tcPr>
    </w:tblStylePr>
    <w:tblStylePr w:type="band1Horz">
      <w:tblPr/>
      <w:tcPr>
        <w:shd w:val="clear" w:color="auto" w:fill="EAEA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semiHidden/>
    <w:rsid w:val="00774B56"/>
    <w:pPr>
      <w:spacing w:line="240" w:lineRule="auto"/>
    </w:pPr>
    <w:rPr>
      <w:color w:val="ADADA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E8E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E8E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E8E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E8E8"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semiHidden/>
    <w:rsid w:val="00774B56"/>
    <w:pPr>
      <w:spacing w:line="240" w:lineRule="auto"/>
    </w:pPr>
    <w:rPr>
      <w:color w:val="5959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777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777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777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7777" w:themeColor="accent6"/>
        </w:tcBorders>
        <w:shd w:val="clear" w:color="auto" w:fill="FFFFFF" w:themeFill="background1"/>
      </w:tcPr>
    </w:tblStylePr>
    <w:tblStylePr w:type="band1Vert">
      <w:tblPr/>
      <w:tcPr>
        <w:shd w:val="clear" w:color="auto" w:fill="E3E3E3" w:themeFill="accent6" w:themeFillTint="33"/>
      </w:tcPr>
    </w:tblStylePr>
    <w:tblStylePr w:type="band1Horz">
      <w:tblPr/>
      <w:tcPr>
        <w:shd w:val="clear" w:color="auto" w:fill="E3E3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semiHidden/>
    <w:rsid w:val="00774B5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semiHidden/>
    <w:rsid w:val="00774B56"/>
    <w:pPr>
      <w:spacing w:line="240" w:lineRule="auto"/>
    </w:pPr>
    <w:tblPr>
      <w:tblStyleRowBandSize w:val="1"/>
      <w:tblStyleColBandSize w:val="1"/>
      <w:tblBorders>
        <w:top w:val="single" w:sz="4" w:space="0" w:color="919188" w:themeColor="text1" w:themeTint="80"/>
        <w:bottom w:val="single" w:sz="4" w:space="0" w:color="919188" w:themeColor="text1" w:themeTint="80"/>
      </w:tblBorders>
    </w:tblPr>
    <w:tblStylePr w:type="firstRow">
      <w:rPr>
        <w:b/>
        <w:bCs/>
      </w:rPr>
      <w:tblPr/>
      <w:tcPr>
        <w:tcBorders>
          <w:bottom w:val="single" w:sz="4" w:space="0" w:color="919188" w:themeColor="text1" w:themeTint="80"/>
        </w:tcBorders>
      </w:tcPr>
    </w:tblStylePr>
    <w:tblStylePr w:type="lastRow">
      <w:rPr>
        <w:b/>
        <w:bCs/>
      </w:rPr>
      <w:tblPr/>
      <w:tcPr>
        <w:tcBorders>
          <w:top w:val="single" w:sz="4" w:space="0" w:color="919188" w:themeColor="text1" w:themeTint="80"/>
        </w:tcBorders>
      </w:tcPr>
    </w:tblStylePr>
    <w:tblStylePr w:type="firstCol">
      <w:rPr>
        <w:b/>
        <w:bCs/>
      </w:rPr>
    </w:tblStylePr>
    <w:tblStylePr w:type="lastCol">
      <w:rPr>
        <w:b/>
        <w:bCs/>
      </w:rPr>
    </w:tblStylePr>
    <w:tblStylePr w:type="band1Vert">
      <w:tblPr/>
      <w:tcPr>
        <w:tcBorders>
          <w:left w:val="single" w:sz="4" w:space="0" w:color="919188" w:themeColor="text1" w:themeTint="80"/>
          <w:right w:val="single" w:sz="4" w:space="0" w:color="919188" w:themeColor="text1" w:themeTint="80"/>
        </w:tcBorders>
      </w:tcPr>
    </w:tblStylePr>
    <w:tblStylePr w:type="band2Vert">
      <w:tblPr/>
      <w:tcPr>
        <w:tcBorders>
          <w:left w:val="single" w:sz="4" w:space="0" w:color="919188" w:themeColor="text1" w:themeTint="80"/>
          <w:right w:val="single" w:sz="4" w:space="0" w:color="919188" w:themeColor="text1" w:themeTint="80"/>
        </w:tcBorders>
      </w:tcPr>
    </w:tblStylePr>
    <w:tblStylePr w:type="band1Horz">
      <w:tblPr/>
      <w:tcPr>
        <w:tcBorders>
          <w:top w:val="single" w:sz="4" w:space="0" w:color="919188" w:themeColor="text1" w:themeTint="80"/>
          <w:bottom w:val="single" w:sz="4" w:space="0" w:color="919188" w:themeColor="text1" w:themeTint="80"/>
        </w:tcBorders>
      </w:tcPr>
    </w:tblStylePr>
  </w:style>
  <w:style w:type="table" w:styleId="Onopgemaaktetabel3">
    <w:name w:val="Plain Table 3"/>
    <w:basedOn w:val="Standaardtabel"/>
    <w:uiPriority w:val="43"/>
    <w:semiHidden/>
    <w:rsid w:val="00774B56"/>
    <w:pPr>
      <w:spacing w:line="240" w:lineRule="auto"/>
    </w:pPr>
    <w:tblPr>
      <w:tblStyleRowBandSize w:val="1"/>
      <w:tblStyleColBandSize w:val="1"/>
    </w:tblPr>
    <w:tblStylePr w:type="firstRow">
      <w:rPr>
        <w:b/>
        <w:bCs/>
        <w:caps/>
      </w:rPr>
      <w:tblPr/>
      <w:tcPr>
        <w:tcBorders>
          <w:bottom w:val="single" w:sz="4" w:space="0" w:color="91918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8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semiHidden/>
    <w:rsid w:val="00774B5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semiHidden/>
    <w:rsid w:val="00774B5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8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8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8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8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semiHidden/>
    <w:rsid w:val="00774B56"/>
    <w:pPr>
      <w:spacing w:line="240" w:lineRule="auto"/>
    </w:pPr>
    <w:tblPr>
      <w:tblStyleRowBandSize w:val="1"/>
      <w:tblStyleColBandSize w:val="1"/>
      <w:tblBorders>
        <w:top w:val="single" w:sz="4" w:space="0" w:color="B6E8DB" w:themeColor="accent1" w:themeTint="66"/>
        <w:left w:val="single" w:sz="4" w:space="0" w:color="B6E8DB" w:themeColor="accent1" w:themeTint="66"/>
        <w:bottom w:val="single" w:sz="4" w:space="0" w:color="B6E8DB" w:themeColor="accent1" w:themeTint="66"/>
        <w:right w:val="single" w:sz="4" w:space="0" w:color="B6E8DB" w:themeColor="accent1" w:themeTint="66"/>
        <w:insideH w:val="single" w:sz="4" w:space="0" w:color="B6E8DB" w:themeColor="accent1" w:themeTint="66"/>
        <w:insideV w:val="single" w:sz="4" w:space="0" w:color="B6E8DB" w:themeColor="accent1" w:themeTint="66"/>
      </w:tblBorders>
    </w:tblPr>
    <w:tblStylePr w:type="firstRow">
      <w:rPr>
        <w:b/>
        <w:bCs/>
      </w:rPr>
      <w:tblPr/>
      <w:tcPr>
        <w:tcBorders>
          <w:bottom w:val="single" w:sz="12" w:space="0" w:color="92DDC9" w:themeColor="accent1" w:themeTint="99"/>
        </w:tcBorders>
      </w:tcPr>
    </w:tblStylePr>
    <w:tblStylePr w:type="lastRow">
      <w:rPr>
        <w:b/>
        <w:bCs/>
      </w:rPr>
      <w:tblPr/>
      <w:tcPr>
        <w:tcBorders>
          <w:top w:val="double" w:sz="2" w:space="0" w:color="92DDC9"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semiHidden/>
    <w:rsid w:val="00774B56"/>
    <w:pPr>
      <w:spacing w:line="240" w:lineRule="auto"/>
    </w:pPr>
    <w:tblPr>
      <w:tblStyleRowBandSize w:val="1"/>
      <w:tblStyleColBandSize w:val="1"/>
      <w:tblBorders>
        <w:top w:val="single" w:sz="4" w:space="0" w:color="F7FCFB" w:themeColor="accent3" w:themeTint="66"/>
        <w:left w:val="single" w:sz="4" w:space="0" w:color="F7FCFB" w:themeColor="accent3" w:themeTint="66"/>
        <w:bottom w:val="single" w:sz="4" w:space="0" w:color="F7FCFB" w:themeColor="accent3" w:themeTint="66"/>
        <w:right w:val="single" w:sz="4" w:space="0" w:color="F7FCFB" w:themeColor="accent3" w:themeTint="66"/>
        <w:insideH w:val="single" w:sz="4" w:space="0" w:color="F7FCFB" w:themeColor="accent3" w:themeTint="66"/>
        <w:insideV w:val="single" w:sz="4" w:space="0" w:color="F7FCFB" w:themeColor="accent3" w:themeTint="66"/>
      </w:tblBorders>
    </w:tblPr>
    <w:tblStylePr w:type="firstRow">
      <w:rPr>
        <w:b/>
        <w:bCs/>
      </w:rPr>
      <w:tblPr/>
      <w:tcPr>
        <w:tcBorders>
          <w:bottom w:val="single" w:sz="12" w:space="0" w:color="F4FBF9" w:themeColor="accent3" w:themeTint="99"/>
        </w:tcBorders>
      </w:tcPr>
    </w:tblStylePr>
    <w:tblStylePr w:type="lastRow">
      <w:rPr>
        <w:b/>
        <w:bCs/>
      </w:rPr>
      <w:tblPr/>
      <w:tcPr>
        <w:tcBorders>
          <w:top w:val="double" w:sz="2" w:space="0" w:color="F4FBF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semiHidden/>
    <w:rsid w:val="00774B56"/>
    <w:pPr>
      <w:spacing w:line="240" w:lineRule="auto"/>
    </w:pPr>
    <w:tblPr>
      <w:tblStyleRowBandSize w:val="1"/>
      <w:tblStyleColBandSize w:val="1"/>
      <w:tblBorders>
        <w:top w:val="single" w:sz="4" w:space="0" w:color="D6D6D5" w:themeColor="accent4" w:themeTint="66"/>
        <w:left w:val="single" w:sz="4" w:space="0" w:color="D6D6D5" w:themeColor="accent4" w:themeTint="66"/>
        <w:bottom w:val="single" w:sz="4" w:space="0" w:color="D6D6D5" w:themeColor="accent4" w:themeTint="66"/>
        <w:right w:val="single" w:sz="4" w:space="0" w:color="D6D6D5" w:themeColor="accent4" w:themeTint="66"/>
        <w:insideH w:val="single" w:sz="4" w:space="0" w:color="D6D6D5" w:themeColor="accent4" w:themeTint="66"/>
        <w:insideV w:val="single" w:sz="4" w:space="0" w:color="D6D6D5" w:themeColor="accent4" w:themeTint="66"/>
      </w:tblBorders>
    </w:tblPr>
    <w:tblStylePr w:type="firstRow">
      <w:rPr>
        <w:b/>
        <w:bCs/>
      </w:rPr>
      <w:tblPr/>
      <w:tcPr>
        <w:tcBorders>
          <w:bottom w:val="single" w:sz="12" w:space="0" w:color="C1C1C1" w:themeColor="accent4" w:themeTint="99"/>
        </w:tcBorders>
      </w:tcPr>
    </w:tblStylePr>
    <w:tblStylePr w:type="lastRow">
      <w:rPr>
        <w:b/>
        <w:bCs/>
      </w:rPr>
      <w:tblPr/>
      <w:tcPr>
        <w:tcBorders>
          <w:top w:val="double" w:sz="2" w:space="0" w:color="C1C1C1"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semiHidden/>
    <w:rsid w:val="00774B56"/>
    <w:pPr>
      <w:spacing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1F1F1" w:themeColor="accent5" w:themeTint="99"/>
        </w:tcBorders>
      </w:tcPr>
    </w:tblStylePr>
    <w:tblStylePr w:type="lastRow">
      <w:rPr>
        <w:b/>
        <w:bCs/>
      </w:rPr>
      <w:tblPr/>
      <w:tcPr>
        <w:tcBorders>
          <w:top w:val="double" w:sz="2" w:space="0" w:color="F1F1F1"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semiHidden/>
    <w:rsid w:val="00774B56"/>
    <w:pPr>
      <w:spacing w:line="240" w:lineRule="auto"/>
    </w:pPr>
    <w:tblPr>
      <w:tblStyleRowBandSize w:val="1"/>
      <w:tblStyleColBandSize w:val="1"/>
      <w:tblBorders>
        <w:top w:val="single" w:sz="4" w:space="0" w:color="C8C8C8" w:themeColor="accent6" w:themeTint="66"/>
        <w:left w:val="single" w:sz="4" w:space="0" w:color="C8C8C8" w:themeColor="accent6" w:themeTint="66"/>
        <w:bottom w:val="single" w:sz="4" w:space="0" w:color="C8C8C8" w:themeColor="accent6" w:themeTint="66"/>
        <w:right w:val="single" w:sz="4" w:space="0" w:color="C8C8C8" w:themeColor="accent6" w:themeTint="66"/>
        <w:insideH w:val="single" w:sz="4" w:space="0" w:color="C8C8C8" w:themeColor="accent6" w:themeTint="66"/>
        <w:insideV w:val="single" w:sz="4" w:space="0" w:color="C8C8C8" w:themeColor="accent6" w:themeTint="66"/>
      </w:tblBorders>
    </w:tblPr>
    <w:tblStylePr w:type="firstRow">
      <w:rPr>
        <w:b/>
        <w:bCs/>
      </w:rPr>
      <w:tblPr/>
      <w:tcPr>
        <w:tcBorders>
          <w:bottom w:val="single" w:sz="12" w:space="0" w:color="ADADAD" w:themeColor="accent6" w:themeTint="99"/>
        </w:tcBorders>
      </w:tcPr>
    </w:tblStylePr>
    <w:tblStylePr w:type="lastRow">
      <w:rPr>
        <w:b/>
        <w:bCs/>
      </w:rPr>
      <w:tblPr/>
      <w:tcPr>
        <w:tcBorders>
          <w:top w:val="double" w:sz="2" w:space="0" w:color="ADADAD"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semiHidden/>
    <w:rsid w:val="00774B56"/>
    <w:pPr>
      <w:spacing w:line="240" w:lineRule="auto"/>
    </w:pPr>
    <w:tblPr>
      <w:tblStyleRowBandSize w:val="1"/>
      <w:tblStyleColBandSize w:val="1"/>
      <w:tblBorders>
        <w:top w:val="single" w:sz="4" w:space="0" w:color="DAF3ED" w:themeColor="accent2" w:themeTint="66"/>
        <w:left w:val="single" w:sz="4" w:space="0" w:color="DAF3ED" w:themeColor="accent2" w:themeTint="66"/>
        <w:bottom w:val="single" w:sz="4" w:space="0" w:color="DAF3ED" w:themeColor="accent2" w:themeTint="66"/>
        <w:right w:val="single" w:sz="4" w:space="0" w:color="DAF3ED" w:themeColor="accent2" w:themeTint="66"/>
        <w:insideH w:val="single" w:sz="4" w:space="0" w:color="DAF3ED" w:themeColor="accent2" w:themeTint="66"/>
        <w:insideV w:val="single" w:sz="4" w:space="0" w:color="DAF3ED" w:themeColor="accent2" w:themeTint="66"/>
      </w:tblBorders>
    </w:tblPr>
    <w:tblStylePr w:type="firstRow">
      <w:rPr>
        <w:b/>
        <w:bCs/>
      </w:rPr>
      <w:tblPr/>
      <w:tcPr>
        <w:tcBorders>
          <w:bottom w:val="single" w:sz="12" w:space="0" w:color="C8EEE4" w:themeColor="accent2" w:themeTint="99"/>
        </w:tcBorders>
      </w:tcPr>
    </w:tblStylePr>
    <w:tblStylePr w:type="lastRow">
      <w:rPr>
        <w:b/>
        <w:bCs/>
      </w:rPr>
      <w:tblPr/>
      <w:tcPr>
        <w:tcBorders>
          <w:top w:val="double" w:sz="2" w:space="0" w:color="C8EEE4" w:themeColor="accent2" w:themeTint="99"/>
        </w:tcBorders>
      </w:tcPr>
    </w:tblStylePr>
    <w:tblStylePr w:type="firstCol">
      <w:rPr>
        <w:b/>
        <w:bCs/>
      </w:rPr>
    </w:tblStylePr>
    <w:tblStylePr w:type="lastCol">
      <w:rPr>
        <w:b/>
        <w:bCs/>
      </w:rPr>
    </w:tblStylePr>
  </w:style>
  <w:style w:type="table" w:styleId="Rastertabel2">
    <w:name w:val="Grid Table 2"/>
    <w:basedOn w:val="Standaardtabel"/>
    <w:uiPriority w:val="47"/>
    <w:semiHidden/>
    <w:rsid w:val="00774B56"/>
    <w:pPr>
      <w:spacing w:line="240" w:lineRule="auto"/>
    </w:pPr>
    <w:tblPr>
      <w:tblStyleRowBandSize w:val="1"/>
      <w:tblStyleColBandSize w:val="1"/>
      <w:tblBorders>
        <w:top w:val="single" w:sz="2" w:space="0" w:color="7A7A72" w:themeColor="text1" w:themeTint="99"/>
        <w:bottom w:val="single" w:sz="2" w:space="0" w:color="7A7A72" w:themeColor="text1" w:themeTint="99"/>
        <w:insideH w:val="single" w:sz="2" w:space="0" w:color="7A7A72" w:themeColor="text1" w:themeTint="99"/>
        <w:insideV w:val="single" w:sz="2" w:space="0" w:color="7A7A72" w:themeColor="text1" w:themeTint="99"/>
      </w:tblBorders>
    </w:tblPr>
    <w:tblStylePr w:type="firstRow">
      <w:rPr>
        <w:b/>
        <w:bCs/>
      </w:rPr>
      <w:tblPr/>
      <w:tcPr>
        <w:tcBorders>
          <w:top w:val="nil"/>
          <w:bottom w:val="single" w:sz="12" w:space="0" w:color="7A7A72" w:themeColor="text1" w:themeTint="99"/>
          <w:insideH w:val="nil"/>
          <w:insideV w:val="nil"/>
        </w:tcBorders>
        <w:shd w:val="clear" w:color="auto" w:fill="FFFFFF" w:themeFill="background1"/>
      </w:tcPr>
    </w:tblStylePr>
    <w:tblStylePr w:type="lastRow">
      <w:rPr>
        <w:b/>
        <w:bCs/>
      </w:rPr>
      <w:tblPr/>
      <w:tcPr>
        <w:tcBorders>
          <w:top w:val="double" w:sz="2" w:space="0" w:color="7A7A7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Rastertabel2-Accent1">
    <w:name w:val="Grid Table 2 Accent 1"/>
    <w:basedOn w:val="Standaardtabel"/>
    <w:uiPriority w:val="47"/>
    <w:semiHidden/>
    <w:rsid w:val="00774B56"/>
    <w:pPr>
      <w:spacing w:line="240" w:lineRule="auto"/>
    </w:pPr>
    <w:tblPr>
      <w:tblStyleRowBandSize w:val="1"/>
      <w:tblStyleColBandSize w:val="1"/>
      <w:tblBorders>
        <w:top w:val="single" w:sz="2" w:space="0" w:color="92DDC9" w:themeColor="accent1" w:themeTint="99"/>
        <w:bottom w:val="single" w:sz="2" w:space="0" w:color="92DDC9" w:themeColor="accent1" w:themeTint="99"/>
        <w:insideH w:val="single" w:sz="2" w:space="0" w:color="92DDC9" w:themeColor="accent1" w:themeTint="99"/>
        <w:insideV w:val="single" w:sz="2" w:space="0" w:color="92DDC9" w:themeColor="accent1" w:themeTint="99"/>
      </w:tblBorders>
    </w:tblPr>
    <w:tblStylePr w:type="firstRow">
      <w:rPr>
        <w:b/>
        <w:bCs/>
      </w:rPr>
      <w:tblPr/>
      <w:tcPr>
        <w:tcBorders>
          <w:top w:val="nil"/>
          <w:bottom w:val="single" w:sz="12" w:space="0" w:color="92DDC9" w:themeColor="accent1" w:themeTint="99"/>
          <w:insideH w:val="nil"/>
          <w:insideV w:val="nil"/>
        </w:tcBorders>
        <w:shd w:val="clear" w:color="auto" w:fill="FFFFFF" w:themeFill="background1"/>
      </w:tcPr>
    </w:tblStylePr>
    <w:tblStylePr w:type="lastRow">
      <w:rPr>
        <w:b/>
        <w:bCs/>
      </w:rPr>
      <w:tblPr/>
      <w:tcPr>
        <w:tcBorders>
          <w:top w:val="double" w:sz="2" w:space="0" w:color="92DDC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3ED" w:themeFill="accent1" w:themeFillTint="33"/>
      </w:tcPr>
    </w:tblStylePr>
    <w:tblStylePr w:type="band1Horz">
      <w:tblPr/>
      <w:tcPr>
        <w:shd w:val="clear" w:color="auto" w:fill="DAF3ED" w:themeFill="accent1" w:themeFillTint="33"/>
      </w:tcPr>
    </w:tblStylePr>
  </w:style>
  <w:style w:type="table" w:styleId="Rastertabel2-Accent2">
    <w:name w:val="Grid Table 2 Accent 2"/>
    <w:basedOn w:val="Standaardtabel"/>
    <w:uiPriority w:val="47"/>
    <w:semiHidden/>
    <w:rsid w:val="00774B56"/>
    <w:pPr>
      <w:spacing w:line="240" w:lineRule="auto"/>
    </w:pPr>
    <w:tblPr>
      <w:tblStyleRowBandSize w:val="1"/>
      <w:tblStyleColBandSize w:val="1"/>
      <w:tblBorders>
        <w:top w:val="single" w:sz="2" w:space="0" w:color="C8EEE4" w:themeColor="accent2" w:themeTint="99"/>
        <w:bottom w:val="single" w:sz="2" w:space="0" w:color="C8EEE4" w:themeColor="accent2" w:themeTint="99"/>
        <w:insideH w:val="single" w:sz="2" w:space="0" w:color="C8EEE4" w:themeColor="accent2" w:themeTint="99"/>
        <w:insideV w:val="single" w:sz="2" w:space="0" w:color="C8EEE4" w:themeColor="accent2" w:themeTint="99"/>
      </w:tblBorders>
    </w:tblPr>
    <w:tblStylePr w:type="firstRow">
      <w:rPr>
        <w:b/>
        <w:bCs/>
      </w:rPr>
      <w:tblPr/>
      <w:tcPr>
        <w:tcBorders>
          <w:top w:val="nil"/>
          <w:bottom w:val="single" w:sz="12" w:space="0" w:color="C8EEE4" w:themeColor="accent2" w:themeTint="99"/>
          <w:insideH w:val="nil"/>
          <w:insideV w:val="nil"/>
        </w:tcBorders>
        <w:shd w:val="clear" w:color="auto" w:fill="FFFFFF" w:themeFill="background1"/>
      </w:tcPr>
    </w:tblStylePr>
    <w:tblStylePr w:type="lastRow">
      <w:rPr>
        <w:b/>
        <w:bCs/>
      </w:rPr>
      <w:tblPr/>
      <w:tcPr>
        <w:tcBorders>
          <w:top w:val="double" w:sz="2" w:space="0" w:color="C8EE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9F6" w:themeFill="accent2" w:themeFillTint="33"/>
      </w:tcPr>
    </w:tblStylePr>
    <w:tblStylePr w:type="band1Horz">
      <w:tblPr/>
      <w:tcPr>
        <w:shd w:val="clear" w:color="auto" w:fill="ECF9F6" w:themeFill="accent2" w:themeFillTint="33"/>
      </w:tcPr>
    </w:tblStylePr>
  </w:style>
  <w:style w:type="table" w:styleId="Rastertabel2-Accent3">
    <w:name w:val="Grid Table 2 Accent 3"/>
    <w:basedOn w:val="Standaardtabel"/>
    <w:uiPriority w:val="47"/>
    <w:semiHidden/>
    <w:rsid w:val="00774B56"/>
    <w:pPr>
      <w:spacing w:line="240" w:lineRule="auto"/>
    </w:pPr>
    <w:tblPr>
      <w:tblStyleRowBandSize w:val="1"/>
      <w:tblStyleColBandSize w:val="1"/>
      <w:tblBorders>
        <w:top w:val="single" w:sz="2" w:space="0" w:color="F4FBF9" w:themeColor="accent3" w:themeTint="99"/>
        <w:bottom w:val="single" w:sz="2" w:space="0" w:color="F4FBF9" w:themeColor="accent3" w:themeTint="99"/>
        <w:insideH w:val="single" w:sz="2" w:space="0" w:color="F4FBF9" w:themeColor="accent3" w:themeTint="99"/>
        <w:insideV w:val="single" w:sz="2" w:space="0" w:color="F4FBF9" w:themeColor="accent3" w:themeTint="99"/>
      </w:tblBorders>
    </w:tblPr>
    <w:tblStylePr w:type="firstRow">
      <w:rPr>
        <w:b/>
        <w:bCs/>
      </w:rPr>
      <w:tblPr/>
      <w:tcPr>
        <w:tcBorders>
          <w:top w:val="nil"/>
          <w:bottom w:val="single" w:sz="12" w:space="0" w:color="F4FBF9" w:themeColor="accent3" w:themeTint="99"/>
          <w:insideH w:val="nil"/>
          <w:insideV w:val="nil"/>
        </w:tcBorders>
        <w:shd w:val="clear" w:color="auto" w:fill="FFFFFF" w:themeFill="background1"/>
      </w:tcPr>
    </w:tblStylePr>
    <w:tblStylePr w:type="lastRow">
      <w:rPr>
        <w:b/>
        <w:bCs/>
      </w:rPr>
      <w:tblPr/>
      <w:tcPr>
        <w:tcBorders>
          <w:top w:val="double" w:sz="2" w:space="0" w:color="F4FBF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DFD" w:themeFill="accent3" w:themeFillTint="33"/>
      </w:tcPr>
    </w:tblStylePr>
    <w:tblStylePr w:type="band1Horz">
      <w:tblPr/>
      <w:tcPr>
        <w:shd w:val="clear" w:color="auto" w:fill="FBFDFD" w:themeFill="accent3" w:themeFillTint="33"/>
      </w:tcPr>
    </w:tblStylePr>
  </w:style>
  <w:style w:type="table" w:styleId="Rastertabel2-Accent4">
    <w:name w:val="Grid Table 2 Accent 4"/>
    <w:basedOn w:val="Standaardtabel"/>
    <w:uiPriority w:val="47"/>
    <w:semiHidden/>
    <w:rsid w:val="00774B56"/>
    <w:pPr>
      <w:spacing w:line="240" w:lineRule="auto"/>
    </w:pPr>
    <w:tblPr>
      <w:tblStyleRowBandSize w:val="1"/>
      <w:tblStyleColBandSize w:val="1"/>
      <w:tblBorders>
        <w:top w:val="single" w:sz="2" w:space="0" w:color="C1C1C1" w:themeColor="accent4" w:themeTint="99"/>
        <w:bottom w:val="single" w:sz="2" w:space="0" w:color="C1C1C1" w:themeColor="accent4" w:themeTint="99"/>
        <w:insideH w:val="single" w:sz="2" w:space="0" w:color="C1C1C1" w:themeColor="accent4" w:themeTint="99"/>
        <w:insideV w:val="single" w:sz="2" w:space="0" w:color="C1C1C1" w:themeColor="accent4" w:themeTint="99"/>
      </w:tblBorders>
    </w:tblPr>
    <w:tblStylePr w:type="firstRow">
      <w:rPr>
        <w:b/>
        <w:bCs/>
      </w:rPr>
      <w:tblPr/>
      <w:tcPr>
        <w:tcBorders>
          <w:top w:val="nil"/>
          <w:bottom w:val="single" w:sz="12" w:space="0" w:color="C1C1C1" w:themeColor="accent4" w:themeTint="99"/>
          <w:insideH w:val="nil"/>
          <w:insideV w:val="nil"/>
        </w:tcBorders>
        <w:shd w:val="clear" w:color="auto" w:fill="FFFFFF" w:themeFill="background1"/>
      </w:tcPr>
    </w:tblStylePr>
    <w:tblStylePr w:type="lastRow">
      <w:rPr>
        <w:b/>
        <w:bCs/>
      </w:rPr>
      <w:tblPr/>
      <w:tcPr>
        <w:tcBorders>
          <w:top w:val="double" w:sz="2" w:space="0" w:color="C1C1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4" w:themeFillTint="33"/>
      </w:tcPr>
    </w:tblStylePr>
    <w:tblStylePr w:type="band1Horz">
      <w:tblPr/>
      <w:tcPr>
        <w:shd w:val="clear" w:color="auto" w:fill="EAEAEA" w:themeFill="accent4" w:themeFillTint="33"/>
      </w:tcPr>
    </w:tblStylePr>
  </w:style>
  <w:style w:type="table" w:styleId="Rastertabel2-Accent5">
    <w:name w:val="Grid Table 2 Accent 5"/>
    <w:basedOn w:val="Standaardtabel"/>
    <w:uiPriority w:val="47"/>
    <w:semiHidden/>
    <w:rsid w:val="00774B56"/>
    <w:pPr>
      <w:spacing w:line="240" w:lineRule="auto"/>
    </w:pPr>
    <w:tblPr>
      <w:tblStyleRowBandSize w:val="1"/>
      <w:tblStyleColBandSize w:val="1"/>
      <w:tblBorders>
        <w:top w:val="single" w:sz="2" w:space="0" w:color="F1F1F1" w:themeColor="accent5" w:themeTint="99"/>
        <w:bottom w:val="single" w:sz="2" w:space="0" w:color="F1F1F1" w:themeColor="accent5" w:themeTint="99"/>
        <w:insideH w:val="single" w:sz="2" w:space="0" w:color="F1F1F1" w:themeColor="accent5" w:themeTint="99"/>
        <w:insideV w:val="single" w:sz="2" w:space="0" w:color="F1F1F1" w:themeColor="accent5" w:themeTint="99"/>
      </w:tblBorders>
    </w:tblPr>
    <w:tblStylePr w:type="firstRow">
      <w:rPr>
        <w:b/>
        <w:bCs/>
      </w:rPr>
      <w:tblPr/>
      <w:tcPr>
        <w:tcBorders>
          <w:top w:val="nil"/>
          <w:bottom w:val="single" w:sz="12" w:space="0" w:color="F1F1F1" w:themeColor="accent5" w:themeTint="99"/>
          <w:insideH w:val="nil"/>
          <w:insideV w:val="nil"/>
        </w:tcBorders>
        <w:shd w:val="clear" w:color="auto" w:fill="FFFFFF" w:themeFill="background1"/>
      </w:tcPr>
    </w:tblStylePr>
    <w:tblStylePr w:type="lastRow">
      <w:rPr>
        <w:b/>
        <w:bCs/>
      </w:rPr>
      <w:tblPr/>
      <w:tcPr>
        <w:tcBorders>
          <w:top w:val="double" w:sz="2" w:space="0" w:color="F1F1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Rastertabel2-Accent6">
    <w:name w:val="Grid Table 2 Accent 6"/>
    <w:basedOn w:val="Standaardtabel"/>
    <w:uiPriority w:val="47"/>
    <w:semiHidden/>
    <w:rsid w:val="00774B56"/>
    <w:pPr>
      <w:spacing w:line="240" w:lineRule="auto"/>
    </w:pPr>
    <w:tblPr>
      <w:tblStyleRowBandSize w:val="1"/>
      <w:tblStyleColBandSize w:val="1"/>
      <w:tblBorders>
        <w:top w:val="single" w:sz="2" w:space="0" w:color="ADADAD" w:themeColor="accent6" w:themeTint="99"/>
        <w:bottom w:val="single" w:sz="2" w:space="0" w:color="ADADAD" w:themeColor="accent6" w:themeTint="99"/>
        <w:insideH w:val="single" w:sz="2" w:space="0" w:color="ADADAD" w:themeColor="accent6" w:themeTint="99"/>
        <w:insideV w:val="single" w:sz="2" w:space="0" w:color="ADADAD" w:themeColor="accent6" w:themeTint="99"/>
      </w:tblBorders>
    </w:tblPr>
    <w:tblStylePr w:type="firstRow">
      <w:rPr>
        <w:b/>
        <w:bCs/>
      </w:rPr>
      <w:tblPr/>
      <w:tcPr>
        <w:tcBorders>
          <w:top w:val="nil"/>
          <w:bottom w:val="single" w:sz="12" w:space="0" w:color="ADADAD" w:themeColor="accent6" w:themeTint="99"/>
          <w:insideH w:val="nil"/>
          <w:insideV w:val="nil"/>
        </w:tcBorders>
        <w:shd w:val="clear" w:color="auto" w:fill="FFFFFF" w:themeFill="background1"/>
      </w:tcPr>
    </w:tblStylePr>
    <w:tblStylePr w:type="lastRow">
      <w:rPr>
        <w:b/>
        <w:bCs/>
      </w:rPr>
      <w:tblPr/>
      <w:tcPr>
        <w:tcBorders>
          <w:top w:val="double" w:sz="2" w:space="0" w:color="ADADA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shd w:val="clear" w:color="auto" w:fill="E3E3E3" w:themeFill="accent6" w:themeFillTint="33"/>
      </w:tcPr>
    </w:tblStylePr>
  </w:style>
  <w:style w:type="table" w:styleId="Rastertabel3">
    <w:name w:val="Grid Table 3"/>
    <w:basedOn w:val="Standaardtabel"/>
    <w:uiPriority w:val="48"/>
    <w:semiHidden/>
    <w:rsid w:val="00774B56"/>
    <w:pPr>
      <w:spacing w:line="240" w:lineRule="auto"/>
    </w:p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insideV w:val="single" w:sz="4" w:space="0" w:color="7A7A7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CF" w:themeFill="text1" w:themeFillTint="33"/>
      </w:tcPr>
    </w:tblStylePr>
    <w:tblStylePr w:type="band1Horz">
      <w:tblPr/>
      <w:tcPr>
        <w:shd w:val="clear" w:color="auto" w:fill="D3D3CF" w:themeFill="text1" w:themeFillTint="33"/>
      </w:tcPr>
    </w:tblStylePr>
    <w:tblStylePr w:type="neCell">
      <w:tblPr/>
      <w:tcPr>
        <w:tcBorders>
          <w:bottom w:val="single" w:sz="4" w:space="0" w:color="7A7A72" w:themeColor="text1" w:themeTint="99"/>
        </w:tcBorders>
      </w:tcPr>
    </w:tblStylePr>
    <w:tblStylePr w:type="nwCell">
      <w:tblPr/>
      <w:tcPr>
        <w:tcBorders>
          <w:bottom w:val="single" w:sz="4" w:space="0" w:color="7A7A72" w:themeColor="text1" w:themeTint="99"/>
        </w:tcBorders>
      </w:tcPr>
    </w:tblStylePr>
    <w:tblStylePr w:type="seCell">
      <w:tblPr/>
      <w:tcPr>
        <w:tcBorders>
          <w:top w:val="single" w:sz="4" w:space="0" w:color="7A7A72" w:themeColor="text1" w:themeTint="99"/>
        </w:tcBorders>
      </w:tcPr>
    </w:tblStylePr>
    <w:tblStylePr w:type="swCell">
      <w:tblPr/>
      <w:tcPr>
        <w:tcBorders>
          <w:top w:val="single" w:sz="4" w:space="0" w:color="7A7A72" w:themeColor="text1" w:themeTint="99"/>
        </w:tcBorders>
      </w:tcPr>
    </w:tblStylePr>
  </w:style>
  <w:style w:type="table" w:styleId="Rastertabel3-Accent1">
    <w:name w:val="Grid Table 3 Accent 1"/>
    <w:basedOn w:val="Standaardtabel"/>
    <w:uiPriority w:val="48"/>
    <w:semiHidden/>
    <w:rsid w:val="00774B56"/>
    <w:pPr>
      <w:spacing w:line="240" w:lineRule="auto"/>
    </w:pPr>
    <w:tblPr>
      <w:tblStyleRowBandSize w:val="1"/>
      <w:tblStyleColBandSize w:val="1"/>
      <w:tblBorders>
        <w:top w:val="single" w:sz="4" w:space="0" w:color="92DDC9" w:themeColor="accent1" w:themeTint="99"/>
        <w:left w:val="single" w:sz="4" w:space="0" w:color="92DDC9" w:themeColor="accent1" w:themeTint="99"/>
        <w:bottom w:val="single" w:sz="4" w:space="0" w:color="92DDC9" w:themeColor="accent1" w:themeTint="99"/>
        <w:right w:val="single" w:sz="4" w:space="0" w:color="92DDC9" w:themeColor="accent1" w:themeTint="99"/>
        <w:insideH w:val="single" w:sz="4" w:space="0" w:color="92DDC9" w:themeColor="accent1" w:themeTint="99"/>
        <w:insideV w:val="single" w:sz="4" w:space="0" w:color="92DD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3ED" w:themeFill="accent1" w:themeFillTint="33"/>
      </w:tcPr>
    </w:tblStylePr>
    <w:tblStylePr w:type="band1Horz">
      <w:tblPr/>
      <w:tcPr>
        <w:shd w:val="clear" w:color="auto" w:fill="DAF3ED" w:themeFill="accent1" w:themeFillTint="33"/>
      </w:tcPr>
    </w:tblStylePr>
    <w:tblStylePr w:type="neCell">
      <w:tblPr/>
      <w:tcPr>
        <w:tcBorders>
          <w:bottom w:val="single" w:sz="4" w:space="0" w:color="92DDC9" w:themeColor="accent1" w:themeTint="99"/>
        </w:tcBorders>
      </w:tcPr>
    </w:tblStylePr>
    <w:tblStylePr w:type="nwCell">
      <w:tblPr/>
      <w:tcPr>
        <w:tcBorders>
          <w:bottom w:val="single" w:sz="4" w:space="0" w:color="92DDC9" w:themeColor="accent1" w:themeTint="99"/>
        </w:tcBorders>
      </w:tcPr>
    </w:tblStylePr>
    <w:tblStylePr w:type="seCell">
      <w:tblPr/>
      <w:tcPr>
        <w:tcBorders>
          <w:top w:val="single" w:sz="4" w:space="0" w:color="92DDC9" w:themeColor="accent1" w:themeTint="99"/>
        </w:tcBorders>
      </w:tcPr>
    </w:tblStylePr>
    <w:tblStylePr w:type="swCell">
      <w:tblPr/>
      <w:tcPr>
        <w:tcBorders>
          <w:top w:val="single" w:sz="4" w:space="0" w:color="92DDC9" w:themeColor="accent1" w:themeTint="99"/>
        </w:tcBorders>
      </w:tcPr>
    </w:tblStylePr>
  </w:style>
  <w:style w:type="table" w:styleId="Rastertabel3-Accent2">
    <w:name w:val="Grid Table 3 Accent 2"/>
    <w:basedOn w:val="Standaardtabel"/>
    <w:uiPriority w:val="48"/>
    <w:semiHidden/>
    <w:rsid w:val="00774B56"/>
    <w:pPr>
      <w:spacing w:line="240" w:lineRule="auto"/>
    </w:pPr>
    <w:tblPr>
      <w:tblStyleRowBandSize w:val="1"/>
      <w:tblStyleColBandSize w:val="1"/>
      <w:tblBorders>
        <w:top w:val="single" w:sz="4" w:space="0" w:color="C8EEE4" w:themeColor="accent2" w:themeTint="99"/>
        <w:left w:val="single" w:sz="4" w:space="0" w:color="C8EEE4" w:themeColor="accent2" w:themeTint="99"/>
        <w:bottom w:val="single" w:sz="4" w:space="0" w:color="C8EEE4" w:themeColor="accent2" w:themeTint="99"/>
        <w:right w:val="single" w:sz="4" w:space="0" w:color="C8EEE4" w:themeColor="accent2" w:themeTint="99"/>
        <w:insideH w:val="single" w:sz="4" w:space="0" w:color="C8EEE4" w:themeColor="accent2" w:themeTint="99"/>
        <w:insideV w:val="single" w:sz="4" w:space="0" w:color="C8EE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9F6" w:themeFill="accent2" w:themeFillTint="33"/>
      </w:tcPr>
    </w:tblStylePr>
    <w:tblStylePr w:type="band1Horz">
      <w:tblPr/>
      <w:tcPr>
        <w:shd w:val="clear" w:color="auto" w:fill="ECF9F6" w:themeFill="accent2" w:themeFillTint="33"/>
      </w:tcPr>
    </w:tblStylePr>
    <w:tblStylePr w:type="neCell">
      <w:tblPr/>
      <w:tcPr>
        <w:tcBorders>
          <w:bottom w:val="single" w:sz="4" w:space="0" w:color="C8EEE4" w:themeColor="accent2" w:themeTint="99"/>
        </w:tcBorders>
      </w:tcPr>
    </w:tblStylePr>
    <w:tblStylePr w:type="nwCell">
      <w:tblPr/>
      <w:tcPr>
        <w:tcBorders>
          <w:bottom w:val="single" w:sz="4" w:space="0" w:color="C8EEE4" w:themeColor="accent2" w:themeTint="99"/>
        </w:tcBorders>
      </w:tcPr>
    </w:tblStylePr>
    <w:tblStylePr w:type="seCell">
      <w:tblPr/>
      <w:tcPr>
        <w:tcBorders>
          <w:top w:val="single" w:sz="4" w:space="0" w:color="C8EEE4" w:themeColor="accent2" w:themeTint="99"/>
        </w:tcBorders>
      </w:tcPr>
    </w:tblStylePr>
    <w:tblStylePr w:type="swCell">
      <w:tblPr/>
      <w:tcPr>
        <w:tcBorders>
          <w:top w:val="single" w:sz="4" w:space="0" w:color="C8EEE4" w:themeColor="accent2" w:themeTint="99"/>
        </w:tcBorders>
      </w:tcPr>
    </w:tblStylePr>
  </w:style>
  <w:style w:type="table" w:styleId="Rastertabel3-Accent3">
    <w:name w:val="Grid Table 3 Accent 3"/>
    <w:basedOn w:val="Standaardtabel"/>
    <w:uiPriority w:val="48"/>
    <w:semiHidden/>
    <w:rsid w:val="00774B56"/>
    <w:pPr>
      <w:spacing w:line="240" w:lineRule="auto"/>
    </w:pPr>
    <w:tblPr>
      <w:tblStyleRowBandSize w:val="1"/>
      <w:tblStyleColBandSize w:val="1"/>
      <w:tblBorders>
        <w:top w:val="single" w:sz="4" w:space="0" w:color="F4FBF9" w:themeColor="accent3" w:themeTint="99"/>
        <w:left w:val="single" w:sz="4" w:space="0" w:color="F4FBF9" w:themeColor="accent3" w:themeTint="99"/>
        <w:bottom w:val="single" w:sz="4" w:space="0" w:color="F4FBF9" w:themeColor="accent3" w:themeTint="99"/>
        <w:right w:val="single" w:sz="4" w:space="0" w:color="F4FBF9" w:themeColor="accent3" w:themeTint="99"/>
        <w:insideH w:val="single" w:sz="4" w:space="0" w:color="F4FBF9" w:themeColor="accent3" w:themeTint="99"/>
        <w:insideV w:val="single" w:sz="4" w:space="0" w:color="F4FBF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DFD" w:themeFill="accent3" w:themeFillTint="33"/>
      </w:tcPr>
    </w:tblStylePr>
    <w:tblStylePr w:type="band1Horz">
      <w:tblPr/>
      <w:tcPr>
        <w:shd w:val="clear" w:color="auto" w:fill="FBFDFD" w:themeFill="accent3" w:themeFillTint="33"/>
      </w:tcPr>
    </w:tblStylePr>
    <w:tblStylePr w:type="neCell">
      <w:tblPr/>
      <w:tcPr>
        <w:tcBorders>
          <w:bottom w:val="single" w:sz="4" w:space="0" w:color="F4FBF9" w:themeColor="accent3" w:themeTint="99"/>
        </w:tcBorders>
      </w:tcPr>
    </w:tblStylePr>
    <w:tblStylePr w:type="nwCell">
      <w:tblPr/>
      <w:tcPr>
        <w:tcBorders>
          <w:bottom w:val="single" w:sz="4" w:space="0" w:color="F4FBF9" w:themeColor="accent3" w:themeTint="99"/>
        </w:tcBorders>
      </w:tcPr>
    </w:tblStylePr>
    <w:tblStylePr w:type="seCell">
      <w:tblPr/>
      <w:tcPr>
        <w:tcBorders>
          <w:top w:val="single" w:sz="4" w:space="0" w:color="F4FBF9" w:themeColor="accent3" w:themeTint="99"/>
        </w:tcBorders>
      </w:tcPr>
    </w:tblStylePr>
    <w:tblStylePr w:type="swCell">
      <w:tblPr/>
      <w:tcPr>
        <w:tcBorders>
          <w:top w:val="single" w:sz="4" w:space="0" w:color="F4FBF9" w:themeColor="accent3" w:themeTint="99"/>
        </w:tcBorders>
      </w:tcPr>
    </w:tblStylePr>
  </w:style>
  <w:style w:type="table" w:styleId="Rastertabel3-Accent4">
    <w:name w:val="Grid Table 3 Accent 4"/>
    <w:basedOn w:val="Standaardtabel"/>
    <w:uiPriority w:val="48"/>
    <w:semiHidden/>
    <w:rsid w:val="00774B56"/>
    <w:pPr>
      <w:spacing w:line="240" w:lineRule="auto"/>
    </w:pPr>
    <w:tblPr>
      <w:tblStyleRowBandSize w:val="1"/>
      <w:tblStyleColBandSize w:val="1"/>
      <w:tblBorders>
        <w:top w:val="single" w:sz="4" w:space="0" w:color="C1C1C1" w:themeColor="accent4" w:themeTint="99"/>
        <w:left w:val="single" w:sz="4" w:space="0" w:color="C1C1C1" w:themeColor="accent4" w:themeTint="99"/>
        <w:bottom w:val="single" w:sz="4" w:space="0" w:color="C1C1C1" w:themeColor="accent4" w:themeTint="99"/>
        <w:right w:val="single" w:sz="4" w:space="0" w:color="C1C1C1" w:themeColor="accent4" w:themeTint="99"/>
        <w:insideH w:val="single" w:sz="4" w:space="0" w:color="C1C1C1" w:themeColor="accent4" w:themeTint="99"/>
        <w:insideV w:val="single" w:sz="4" w:space="0" w:color="C1C1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4" w:themeFillTint="33"/>
      </w:tcPr>
    </w:tblStylePr>
    <w:tblStylePr w:type="band1Horz">
      <w:tblPr/>
      <w:tcPr>
        <w:shd w:val="clear" w:color="auto" w:fill="EAEAEA" w:themeFill="accent4" w:themeFillTint="33"/>
      </w:tcPr>
    </w:tblStylePr>
    <w:tblStylePr w:type="neCell">
      <w:tblPr/>
      <w:tcPr>
        <w:tcBorders>
          <w:bottom w:val="single" w:sz="4" w:space="0" w:color="C1C1C1" w:themeColor="accent4" w:themeTint="99"/>
        </w:tcBorders>
      </w:tcPr>
    </w:tblStylePr>
    <w:tblStylePr w:type="nwCell">
      <w:tblPr/>
      <w:tcPr>
        <w:tcBorders>
          <w:bottom w:val="single" w:sz="4" w:space="0" w:color="C1C1C1" w:themeColor="accent4" w:themeTint="99"/>
        </w:tcBorders>
      </w:tcPr>
    </w:tblStylePr>
    <w:tblStylePr w:type="seCell">
      <w:tblPr/>
      <w:tcPr>
        <w:tcBorders>
          <w:top w:val="single" w:sz="4" w:space="0" w:color="C1C1C1" w:themeColor="accent4" w:themeTint="99"/>
        </w:tcBorders>
      </w:tcPr>
    </w:tblStylePr>
    <w:tblStylePr w:type="swCell">
      <w:tblPr/>
      <w:tcPr>
        <w:tcBorders>
          <w:top w:val="single" w:sz="4" w:space="0" w:color="C1C1C1" w:themeColor="accent4" w:themeTint="99"/>
        </w:tcBorders>
      </w:tcPr>
    </w:tblStylePr>
  </w:style>
  <w:style w:type="table" w:styleId="Rastertabel3-Accent5">
    <w:name w:val="Grid Table 3 Accent 5"/>
    <w:basedOn w:val="Standaardtabel"/>
    <w:uiPriority w:val="48"/>
    <w:semiHidden/>
    <w:rsid w:val="00774B56"/>
    <w:pPr>
      <w:spacing w:line="240" w:lineRule="auto"/>
    </w:pPr>
    <w:tblPr>
      <w:tblStyleRowBandSize w:val="1"/>
      <w:tblStyleColBandSize w:val="1"/>
      <w:tblBorders>
        <w:top w:val="single" w:sz="4" w:space="0" w:color="F1F1F1" w:themeColor="accent5" w:themeTint="99"/>
        <w:left w:val="single" w:sz="4" w:space="0" w:color="F1F1F1" w:themeColor="accent5" w:themeTint="99"/>
        <w:bottom w:val="single" w:sz="4" w:space="0" w:color="F1F1F1" w:themeColor="accent5" w:themeTint="99"/>
        <w:right w:val="single" w:sz="4" w:space="0" w:color="F1F1F1" w:themeColor="accent5" w:themeTint="99"/>
        <w:insideH w:val="single" w:sz="4" w:space="0" w:color="F1F1F1" w:themeColor="accent5" w:themeTint="99"/>
        <w:insideV w:val="single" w:sz="4" w:space="0" w:color="F1F1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1F1F1" w:themeColor="accent5" w:themeTint="99"/>
        </w:tcBorders>
      </w:tcPr>
    </w:tblStylePr>
    <w:tblStylePr w:type="nwCell">
      <w:tblPr/>
      <w:tcPr>
        <w:tcBorders>
          <w:bottom w:val="single" w:sz="4" w:space="0" w:color="F1F1F1" w:themeColor="accent5" w:themeTint="99"/>
        </w:tcBorders>
      </w:tcPr>
    </w:tblStylePr>
    <w:tblStylePr w:type="seCell">
      <w:tblPr/>
      <w:tcPr>
        <w:tcBorders>
          <w:top w:val="single" w:sz="4" w:space="0" w:color="F1F1F1" w:themeColor="accent5" w:themeTint="99"/>
        </w:tcBorders>
      </w:tcPr>
    </w:tblStylePr>
    <w:tblStylePr w:type="swCell">
      <w:tblPr/>
      <w:tcPr>
        <w:tcBorders>
          <w:top w:val="single" w:sz="4" w:space="0" w:color="F1F1F1" w:themeColor="accent5" w:themeTint="99"/>
        </w:tcBorders>
      </w:tcPr>
    </w:tblStylePr>
  </w:style>
  <w:style w:type="table" w:styleId="Rastertabel3-Accent6">
    <w:name w:val="Grid Table 3 Accent 6"/>
    <w:basedOn w:val="Standaardtabel"/>
    <w:uiPriority w:val="48"/>
    <w:semiHidden/>
    <w:rsid w:val="00774B56"/>
    <w:pPr>
      <w:spacing w:line="240" w:lineRule="auto"/>
    </w:pPr>
    <w:tblPr>
      <w:tblStyleRowBandSize w:val="1"/>
      <w:tblStyleColBandSize w:val="1"/>
      <w:tblBorders>
        <w:top w:val="single" w:sz="4" w:space="0" w:color="ADADAD" w:themeColor="accent6" w:themeTint="99"/>
        <w:left w:val="single" w:sz="4" w:space="0" w:color="ADADAD" w:themeColor="accent6" w:themeTint="99"/>
        <w:bottom w:val="single" w:sz="4" w:space="0" w:color="ADADAD" w:themeColor="accent6" w:themeTint="99"/>
        <w:right w:val="single" w:sz="4" w:space="0" w:color="ADADAD" w:themeColor="accent6" w:themeTint="99"/>
        <w:insideH w:val="single" w:sz="4" w:space="0" w:color="ADADAD" w:themeColor="accent6" w:themeTint="99"/>
        <w:insideV w:val="single" w:sz="4" w:space="0" w:color="ADADA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3" w:themeFill="accent6" w:themeFillTint="33"/>
      </w:tcPr>
    </w:tblStylePr>
    <w:tblStylePr w:type="band1Horz">
      <w:tblPr/>
      <w:tcPr>
        <w:shd w:val="clear" w:color="auto" w:fill="E3E3E3" w:themeFill="accent6" w:themeFillTint="33"/>
      </w:tcPr>
    </w:tblStylePr>
    <w:tblStylePr w:type="neCell">
      <w:tblPr/>
      <w:tcPr>
        <w:tcBorders>
          <w:bottom w:val="single" w:sz="4" w:space="0" w:color="ADADAD" w:themeColor="accent6" w:themeTint="99"/>
        </w:tcBorders>
      </w:tcPr>
    </w:tblStylePr>
    <w:tblStylePr w:type="nwCell">
      <w:tblPr/>
      <w:tcPr>
        <w:tcBorders>
          <w:bottom w:val="single" w:sz="4" w:space="0" w:color="ADADAD" w:themeColor="accent6" w:themeTint="99"/>
        </w:tcBorders>
      </w:tcPr>
    </w:tblStylePr>
    <w:tblStylePr w:type="seCell">
      <w:tblPr/>
      <w:tcPr>
        <w:tcBorders>
          <w:top w:val="single" w:sz="4" w:space="0" w:color="ADADAD" w:themeColor="accent6" w:themeTint="99"/>
        </w:tcBorders>
      </w:tcPr>
    </w:tblStylePr>
    <w:tblStylePr w:type="swCell">
      <w:tblPr/>
      <w:tcPr>
        <w:tcBorders>
          <w:top w:val="single" w:sz="4" w:space="0" w:color="ADADAD" w:themeColor="accent6" w:themeTint="99"/>
        </w:tcBorders>
      </w:tcPr>
    </w:tblStylePr>
  </w:style>
  <w:style w:type="table" w:styleId="Rastertabel4">
    <w:name w:val="Grid Table 4"/>
    <w:basedOn w:val="Standaardtabel"/>
    <w:uiPriority w:val="49"/>
    <w:semiHidden/>
    <w:rsid w:val="00774B56"/>
    <w:pPr>
      <w:spacing w:line="240" w:lineRule="auto"/>
    </w:p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insideV w:val="single" w:sz="4" w:space="0" w:color="7A7A72" w:themeColor="text1" w:themeTint="99"/>
      </w:tblBorders>
    </w:tblPr>
    <w:tblStylePr w:type="firstRow">
      <w:rPr>
        <w:b/>
        <w:bCs/>
        <w:color w:val="FFFFFF" w:themeColor="background1"/>
      </w:rPr>
      <w:tblPr/>
      <w:tcPr>
        <w:tcBorders>
          <w:top w:val="single" w:sz="4" w:space="0" w:color="1D1D1B" w:themeColor="text1"/>
          <w:left w:val="single" w:sz="4" w:space="0" w:color="1D1D1B" w:themeColor="text1"/>
          <w:bottom w:val="single" w:sz="4" w:space="0" w:color="1D1D1B" w:themeColor="text1"/>
          <w:right w:val="single" w:sz="4" w:space="0" w:color="1D1D1B" w:themeColor="text1"/>
          <w:insideH w:val="nil"/>
          <w:insideV w:val="nil"/>
        </w:tcBorders>
        <w:shd w:val="clear" w:color="auto" w:fill="1D1D1B" w:themeFill="text1"/>
      </w:tcPr>
    </w:tblStylePr>
    <w:tblStylePr w:type="lastRow">
      <w:rPr>
        <w:b/>
        <w:bCs/>
      </w:rPr>
      <w:tblPr/>
      <w:tcPr>
        <w:tcBorders>
          <w:top w:val="double" w:sz="4" w:space="0" w:color="1D1D1B" w:themeColor="text1"/>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Rastertabel4-Accent1">
    <w:name w:val="Grid Table 4 Accent 1"/>
    <w:basedOn w:val="Standaardtabel"/>
    <w:uiPriority w:val="49"/>
    <w:semiHidden/>
    <w:rsid w:val="00774B56"/>
    <w:pPr>
      <w:spacing w:line="240" w:lineRule="auto"/>
    </w:pPr>
    <w:tblPr>
      <w:tblStyleRowBandSize w:val="1"/>
      <w:tblStyleColBandSize w:val="1"/>
      <w:tblBorders>
        <w:top w:val="single" w:sz="4" w:space="0" w:color="92DDC9" w:themeColor="accent1" w:themeTint="99"/>
        <w:left w:val="single" w:sz="4" w:space="0" w:color="92DDC9" w:themeColor="accent1" w:themeTint="99"/>
        <w:bottom w:val="single" w:sz="4" w:space="0" w:color="92DDC9" w:themeColor="accent1" w:themeTint="99"/>
        <w:right w:val="single" w:sz="4" w:space="0" w:color="92DDC9" w:themeColor="accent1" w:themeTint="99"/>
        <w:insideH w:val="single" w:sz="4" w:space="0" w:color="92DDC9" w:themeColor="accent1" w:themeTint="99"/>
        <w:insideV w:val="single" w:sz="4" w:space="0" w:color="92DDC9" w:themeColor="accent1" w:themeTint="99"/>
      </w:tblBorders>
    </w:tblPr>
    <w:tblStylePr w:type="firstRow">
      <w:rPr>
        <w:b/>
        <w:bCs/>
        <w:color w:val="FFFFFF" w:themeColor="background1"/>
      </w:rPr>
      <w:tblPr/>
      <w:tcPr>
        <w:tcBorders>
          <w:top w:val="single" w:sz="4" w:space="0" w:color="4AC7A7" w:themeColor="accent1"/>
          <w:left w:val="single" w:sz="4" w:space="0" w:color="4AC7A7" w:themeColor="accent1"/>
          <w:bottom w:val="single" w:sz="4" w:space="0" w:color="4AC7A7" w:themeColor="accent1"/>
          <w:right w:val="single" w:sz="4" w:space="0" w:color="4AC7A7" w:themeColor="accent1"/>
          <w:insideH w:val="nil"/>
          <w:insideV w:val="nil"/>
        </w:tcBorders>
        <w:shd w:val="clear" w:color="auto" w:fill="4AC7A7" w:themeFill="accent1"/>
      </w:tcPr>
    </w:tblStylePr>
    <w:tblStylePr w:type="lastRow">
      <w:rPr>
        <w:b/>
        <w:bCs/>
      </w:rPr>
      <w:tblPr/>
      <w:tcPr>
        <w:tcBorders>
          <w:top w:val="double" w:sz="4" w:space="0" w:color="4AC7A7" w:themeColor="accent1"/>
        </w:tcBorders>
      </w:tcPr>
    </w:tblStylePr>
    <w:tblStylePr w:type="firstCol">
      <w:rPr>
        <w:b/>
        <w:bCs/>
      </w:rPr>
    </w:tblStylePr>
    <w:tblStylePr w:type="lastCol">
      <w:rPr>
        <w:b/>
        <w:bCs/>
      </w:rPr>
    </w:tblStylePr>
    <w:tblStylePr w:type="band1Vert">
      <w:tblPr/>
      <w:tcPr>
        <w:shd w:val="clear" w:color="auto" w:fill="DAF3ED" w:themeFill="accent1" w:themeFillTint="33"/>
      </w:tcPr>
    </w:tblStylePr>
    <w:tblStylePr w:type="band1Horz">
      <w:tblPr/>
      <w:tcPr>
        <w:shd w:val="clear" w:color="auto" w:fill="DAF3ED" w:themeFill="accent1" w:themeFillTint="33"/>
      </w:tcPr>
    </w:tblStylePr>
  </w:style>
  <w:style w:type="table" w:styleId="Rastertabel4-Accent2">
    <w:name w:val="Grid Table 4 Accent 2"/>
    <w:basedOn w:val="Standaardtabel"/>
    <w:uiPriority w:val="49"/>
    <w:semiHidden/>
    <w:rsid w:val="00774B56"/>
    <w:pPr>
      <w:spacing w:line="240" w:lineRule="auto"/>
    </w:pPr>
    <w:tblPr>
      <w:tblStyleRowBandSize w:val="1"/>
      <w:tblStyleColBandSize w:val="1"/>
      <w:tblBorders>
        <w:top w:val="single" w:sz="4" w:space="0" w:color="C8EEE4" w:themeColor="accent2" w:themeTint="99"/>
        <w:left w:val="single" w:sz="4" w:space="0" w:color="C8EEE4" w:themeColor="accent2" w:themeTint="99"/>
        <w:bottom w:val="single" w:sz="4" w:space="0" w:color="C8EEE4" w:themeColor="accent2" w:themeTint="99"/>
        <w:right w:val="single" w:sz="4" w:space="0" w:color="C8EEE4" w:themeColor="accent2" w:themeTint="99"/>
        <w:insideH w:val="single" w:sz="4" w:space="0" w:color="C8EEE4" w:themeColor="accent2" w:themeTint="99"/>
        <w:insideV w:val="single" w:sz="4" w:space="0" w:color="C8EEE4" w:themeColor="accent2" w:themeTint="99"/>
      </w:tblBorders>
    </w:tblPr>
    <w:tblStylePr w:type="firstRow">
      <w:rPr>
        <w:b/>
        <w:bCs/>
        <w:color w:val="FFFFFF" w:themeColor="background1"/>
      </w:rPr>
      <w:tblPr/>
      <w:tcPr>
        <w:tcBorders>
          <w:top w:val="single" w:sz="4" w:space="0" w:color="A4E3D3" w:themeColor="accent2"/>
          <w:left w:val="single" w:sz="4" w:space="0" w:color="A4E3D3" w:themeColor="accent2"/>
          <w:bottom w:val="single" w:sz="4" w:space="0" w:color="A4E3D3" w:themeColor="accent2"/>
          <w:right w:val="single" w:sz="4" w:space="0" w:color="A4E3D3" w:themeColor="accent2"/>
          <w:insideH w:val="nil"/>
          <w:insideV w:val="nil"/>
        </w:tcBorders>
        <w:shd w:val="clear" w:color="auto" w:fill="A4E3D3" w:themeFill="accent2"/>
      </w:tcPr>
    </w:tblStylePr>
    <w:tblStylePr w:type="lastRow">
      <w:rPr>
        <w:b/>
        <w:bCs/>
      </w:rPr>
      <w:tblPr/>
      <w:tcPr>
        <w:tcBorders>
          <w:top w:val="double" w:sz="4" w:space="0" w:color="A4E3D3" w:themeColor="accent2"/>
        </w:tcBorders>
      </w:tcPr>
    </w:tblStylePr>
    <w:tblStylePr w:type="firstCol">
      <w:rPr>
        <w:b/>
        <w:bCs/>
      </w:rPr>
    </w:tblStylePr>
    <w:tblStylePr w:type="lastCol">
      <w:rPr>
        <w:b/>
        <w:bCs/>
      </w:rPr>
    </w:tblStylePr>
    <w:tblStylePr w:type="band1Vert">
      <w:tblPr/>
      <w:tcPr>
        <w:shd w:val="clear" w:color="auto" w:fill="ECF9F6" w:themeFill="accent2" w:themeFillTint="33"/>
      </w:tcPr>
    </w:tblStylePr>
    <w:tblStylePr w:type="band1Horz">
      <w:tblPr/>
      <w:tcPr>
        <w:shd w:val="clear" w:color="auto" w:fill="ECF9F6" w:themeFill="accent2" w:themeFillTint="33"/>
      </w:tcPr>
    </w:tblStylePr>
  </w:style>
  <w:style w:type="table" w:styleId="Rastertabel4-Accent3">
    <w:name w:val="Grid Table 4 Accent 3"/>
    <w:basedOn w:val="Standaardtabel"/>
    <w:uiPriority w:val="49"/>
    <w:semiHidden/>
    <w:rsid w:val="00774B56"/>
    <w:pPr>
      <w:spacing w:line="240" w:lineRule="auto"/>
    </w:pPr>
    <w:tblPr>
      <w:tblStyleRowBandSize w:val="1"/>
      <w:tblStyleColBandSize w:val="1"/>
      <w:tblBorders>
        <w:top w:val="single" w:sz="4" w:space="0" w:color="F4FBF9" w:themeColor="accent3" w:themeTint="99"/>
        <w:left w:val="single" w:sz="4" w:space="0" w:color="F4FBF9" w:themeColor="accent3" w:themeTint="99"/>
        <w:bottom w:val="single" w:sz="4" w:space="0" w:color="F4FBF9" w:themeColor="accent3" w:themeTint="99"/>
        <w:right w:val="single" w:sz="4" w:space="0" w:color="F4FBF9" w:themeColor="accent3" w:themeTint="99"/>
        <w:insideH w:val="single" w:sz="4" w:space="0" w:color="F4FBF9" w:themeColor="accent3" w:themeTint="99"/>
        <w:insideV w:val="single" w:sz="4" w:space="0" w:color="F4FBF9" w:themeColor="accent3" w:themeTint="99"/>
      </w:tblBorders>
    </w:tblPr>
    <w:tblStylePr w:type="firstRow">
      <w:rPr>
        <w:b/>
        <w:bCs/>
        <w:color w:val="FFFFFF" w:themeColor="background1"/>
      </w:rPr>
      <w:tblPr/>
      <w:tcPr>
        <w:tcBorders>
          <w:top w:val="single" w:sz="4" w:space="0" w:color="EDF9F6" w:themeColor="accent3"/>
          <w:left w:val="single" w:sz="4" w:space="0" w:color="EDF9F6" w:themeColor="accent3"/>
          <w:bottom w:val="single" w:sz="4" w:space="0" w:color="EDF9F6" w:themeColor="accent3"/>
          <w:right w:val="single" w:sz="4" w:space="0" w:color="EDF9F6" w:themeColor="accent3"/>
          <w:insideH w:val="nil"/>
          <w:insideV w:val="nil"/>
        </w:tcBorders>
        <w:shd w:val="clear" w:color="auto" w:fill="EDF9F6" w:themeFill="accent3"/>
      </w:tcPr>
    </w:tblStylePr>
    <w:tblStylePr w:type="lastRow">
      <w:rPr>
        <w:b/>
        <w:bCs/>
      </w:rPr>
      <w:tblPr/>
      <w:tcPr>
        <w:tcBorders>
          <w:top w:val="double" w:sz="4" w:space="0" w:color="EDF9F6" w:themeColor="accent3"/>
        </w:tcBorders>
      </w:tcPr>
    </w:tblStylePr>
    <w:tblStylePr w:type="firstCol">
      <w:rPr>
        <w:b/>
        <w:bCs/>
      </w:rPr>
    </w:tblStylePr>
    <w:tblStylePr w:type="lastCol">
      <w:rPr>
        <w:b/>
        <w:bCs/>
      </w:rPr>
    </w:tblStylePr>
    <w:tblStylePr w:type="band1Vert">
      <w:tblPr/>
      <w:tcPr>
        <w:shd w:val="clear" w:color="auto" w:fill="FBFDFD" w:themeFill="accent3" w:themeFillTint="33"/>
      </w:tcPr>
    </w:tblStylePr>
    <w:tblStylePr w:type="band1Horz">
      <w:tblPr/>
      <w:tcPr>
        <w:shd w:val="clear" w:color="auto" w:fill="FBFDFD" w:themeFill="accent3" w:themeFillTint="33"/>
      </w:tcPr>
    </w:tblStylePr>
  </w:style>
  <w:style w:type="table" w:styleId="Rastertabel4-Accent4">
    <w:name w:val="Grid Table 4 Accent 4"/>
    <w:basedOn w:val="Standaardtabel"/>
    <w:uiPriority w:val="49"/>
    <w:semiHidden/>
    <w:rsid w:val="00774B56"/>
    <w:pPr>
      <w:spacing w:line="240" w:lineRule="auto"/>
    </w:pPr>
    <w:tblPr>
      <w:tblStyleRowBandSize w:val="1"/>
      <w:tblStyleColBandSize w:val="1"/>
      <w:tblBorders>
        <w:top w:val="single" w:sz="4" w:space="0" w:color="C1C1C1" w:themeColor="accent4" w:themeTint="99"/>
        <w:left w:val="single" w:sz="4" w:space="0" w:color="C1C1C1" w:themeColor="accent4" w:themeTint="99"/>
        <w:bottom w:val="single" w:sz="4" w:space="0" w:color="C1C1C1" w:themeColor="accent4" w:themeTint="99"/>
        <w:right w:val="single" w:sz="4" w:space="0" w:color="C1C1C1" w:themeColor="accent4" w:themeTint="99"/>
        <w:insideH w:val="single" w:sz="4" w:space="0" w:color="C1C1C1" w:themeColor="accent4" w:themeTint="99"/>
        <w:insideV w:val="single" w:sz="4" w:space="0" w:color="C1C1C1" w:themeColor="accent4" w:themeTint="99"/>
      </w:tblBorders>
    </w:tblPr>
    <w:tblStylePr w:type="firstRow">
      <w:rPr>
        <w:b/>
        <w:bCs/>
        <w:color w:val="FFFFFF" w:themeColor="background1"/>
      </w:rPr>
      <w:tblPr/>
      <w:tcPr>
        <w:tcBorders>
          <w:top w:val="single" w:sz="4" w:space="0" w:color="999998" w:themeColor="accent4"/>
          <w:left w:val="single" w:sz="4" w:space="0" w:color="999998" w:themeColor="accent4"/>
          <w:bottom w:val="single" w:sz="4" w:space="0" w:color="999998" w:themeColor="accent4"/>
          <w:right w:val="single" w:sz="4" w:space="0" w:color="999998" w:themeColor="accent4"/>
          <w:insideH w:val="nil"/>
          <w:insideV w:val="nil"/>
        </w:tcBorders>
        <w:shd w:val="clear" w:color="auto" w:fill="999998" w:themeFill="accent4"/>
      </w:tcPr>
    </w:tblStylePr>
    <w:tblStylePr w:type="lastRow">
      <w:rPr>
        <w:b/>
        <w:bCs/>
      </w:rPr>
      <w:tblPr/>
      <w:tcPr>
        <w:tcBorders>
          <w:top w:val="double" w:sz="4" w:space="0" w:color="999998" w:themeColor="accent4"/>
        </w:tcBorders>
      </w:tcPr>
    </w:tblStylePr>
    <w:tblStylePr w:type="firstCol">
      <w:rPr>
        <w:b/>
        <w:bCs/>
      </w:rPr>
    </w:tblStylePr>
    <w:tblStylePr w:type="lastCol">
      <w:rPr>
        <w:b/>
        <w:bCs/>
      </w:rPr>
    </w:tblStylePr>
    <w:tblStylePr w:type="band1Vert">
      <w:tblPr/>
      <w:tcPr>
        <w:shd w:val="clear" w:color="auto" w:fill="EAEAEA" w:themeFill="accent4" w:themeFillTint="33"/>
      </w:tcPr>
    </w:tblStylePr>
    <w:tblStylePr w:type="band1Horz">
      <w:tblPr/>
      <w:tcPr>
        <w:shd w:val="clear" w:color="auto" w:fill="EAEAEA" w:themeFill="accent4" w:themeFillTint="33"/>
      </w:tcPr>
    </w:tblStylePr>
  </w:style>
  <w:style w:type="table" w:styleId="Rastertabel4-Accent5">
    <w:name w:val="Grid Table 4 Accent 5"/>
    <w:basedOn w:val="Standaardtabel"/>
    <w:uiPriority w:val="49"/>
    <w:semiHidden/>
    <w:rsid w:val="00774B56"/>
    <w:pPr>
      <w:spacing w:line="240" w:lineRule="auto"/>
    </w:pPr>
    <w:tblPr>
      <w:tblStyleRowBandSize w:val="1"/>
      <w:tblStyleColBandSize w:val="1"/>
      <w:tblBorders>
        <w:top w:val="single" w:sz="4" w:space="0" w:color="F1F1F1" w:themeColor="accent5" w:themeTint="99"/>
        <w:left w:val="single" w:sz="4" w:space="0" w:color="F1F1F1" w:themeColor="accent5" w:themeTint="99"/>
        <w:bottom w:val="single" w:sz="4" w:space="0" w:color="F1F1F1" w:themeColor="accent5" w:themeTint="99"/>
        <w:right w:val="single" w:sz="4" w:space="0" w:color="F1F1F1" w:themeColor="accent5" w:themeTint="99"/>
        <w:insideH w:val="single" w:sz="4" w:space="0" w:color="F1F1F1" w:themeColor="accent5" w:themeTint="99"/>
        <w:insideV w:val="single" w:sz="4" w:space="0" w:color="F1F1F1" w:themeColor="accent5" w:themeTint="99"/>
      </w:tblBorders>
    </w:tblPr>
    <w:tblStylePr w:type="firstRow">
      <w:rPr>
        <w:b/>
        <w:bCs/>
        <w:color w:val="FFFFFF" w:themeColor="background1"/>
      </w:rPr>
      <w:tblPr/>
      <w:tcPr>
        <w:tcBorders>
          <w:top w:val="single" w:sz="4" w:space="0" w:color="E8E8E8" w:themeColor="accent5"/>
          <w:left w:val="single" w:sz="4" w:space="0" w:color="E8E8E8" w:themeColor="accent5"/>
          <w:bottom w:val="single" w:sz="4" w:space="0" w:color="E8E8E8" w:themeColor="accent5"/>
          <w:right w:val="single" w:sz="4" w:space="0" w:color="E8E8E8" w:themeColor="accent5"/>
          <w:insideH w:val="nil"/>
          <w:insideV w:val="nil"/>
        </w:tcBorders>
        <w:shd w:val="clear" w:color="auto" w:fill="E8E8E8" w:themeFill="accent5"/>
      </w:tcPr>
    </w:tblStylePr>
    <w:tblStylePr w:type="lastRow">
      <w:rPr>
        <w:b/>
        <w:bCs/>
      </w:rPr>
      <w:tblPr/>
      <w:tcPr>
        <w:tcBorders>
          <w:top w:val="double" w:sz="4" w:space="0" w:color="E8E8E8"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Rastertabel4-Accent6">
    <w:name w:val="Grid Table 4 Accent 6"/>
    <w:basedOn w:val="Standaardtabel"/>
    <w:uiPriority w:val="49"/>
    <w:semiHidden/>
    <w:rsid w:val="00774B56"/>
    <w:pPr>
      <w:spacing w:line="240" w:lineRule="auto"/>
    </w:pPr>
    <w:tblPr>
      <w:tblStyleRowBandSize w:val="1"/>
      <w:tblStyleColBandSize w:val="1"/>
      <w:tblBorders>
        <w:top w:val="single" w:sz="4" w:space="0" w:color="ADADAD" w:themeColor="accent6" w:themeTint="99"/>
        <w:left w:val="single" w:sz="4" w:space="0" w:color="ADADAD" w:themeColor="accent6" w:themeTint="99"/>
        <w:bottom w:val="single" w:sz="4" w:space="0" w:color="ADADAD" w:themeColor="accent6" w:themeTint="99"/>
        <w:right w:val="single" w:sz="4" w:space="0" w:color="ADADAD" w:themeColor="accent6" w:themeTint="99"/>
        <w:insideH w:val="single" w:sz="4" w:space="0" w:color="ADADAD" w:themeColor="accent6" w:themeTint="99"/>
        <w:insideV w:val="single" w:sz="4" w:space="0" w:color="ADADAD" w:themeColor="accent6" w:themeTint="99"/>
      </w:tblBorders>
    </w:tblPr>
    <w:tblStylePr w:type="firstRow">
      <w:rPr>
        <w:b/>
        <w:bCs/>
        <w:color w:val="FFFFFF" w:themeColor="background1"/>
      </w:rPr>
      <w:tblPr/>
      <w:tcPr>
        <w:tcBorders>
          <w:top w:val="single" w:sz="4" w:space="0" w:color="777777" w:themeColor="accent6"/>
          <w:left w:val="single" w:sz="4" w:space="0" w:color="777777" w:themeColor="accent6"/>
          <w:bottom w:val="single" w:sz="4" w:space="0" w:color="777777" w:themeColor="accent6"/>
          <w:right w:val="single" w:sz="4" w:space="0" w:color="777777" w:themeColor="accent6"/>
          <w:insideH w:val="nil"/>
          <w:insideV w:val="nil"/>
        </w:tcBorders>
        <w:shd w:val="clear" w:color="auto" w:fill="777777" w:themeFill="accent6"/>
      </w:tcPr>
    </w:tblStylePr>
    <w:tblStylePr w:type="lastRow">
      <w:rPr>
        <w:b/>
        <w:bCs/>
      </w:rPr>
      <w:tblPr/>
      <w:tcPr>
        <w:tcBorders>
          <w:top w:val="double" w:sz="4" w:space="0" w:color="777777" w:themeColor="accent6"/>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shd w:val="clear" w:color="auto" w:fill="E3E3E3" w:themeFill="accent6" w:themeFillTint="33"/>
      </w:tcPr>
    </w:tblStylePr>
  </w:style>
  <w:style w:type="table" w:styleId="Rastertabel5donker">
    <w:name w:val="Grid Table 5 Dark"/>
    <w:basedOn w:val="Standaardtabel"/>
    <w:uiPriority w:val="50"/>
    <w:semiHidden/>
    <w:rsid w:val="00774B5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C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1D1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1D1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1D1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1D1B" w:themeFill="text1"/>
      </w:tcPr>
    </w:tblStylePr>
    <w:tblStylePr w:type="band1Vert">
      <w:tblPr/>
      <w:tcPr>
        <w:shd w:val="clear" w:color="auto" w:fill="A7A7A0" w:themeFill="text1" w:themeFillTint="66"/>
      </w:tcPr>
    </w:tblStylePr>
    <w:tblStylePr w:type="band1Horz">
      <w:tblPr/>
      <w:tcPr>
        <w:shd w:val="clear" w:color="auto" w:fill="A7A7A0" w:themeFill="text1" w:themeFillTint="66"/>
      </w:tcPr>
    </w:tblStylePr>
  </w:style>
  <w:style w:type="table" w:styleId="Rastertabel5donker-Accent1">
    <w:name w:val="Grid Table 5 Dark Accent 1"/>
    <w:basedOn w:val="Standaardtabel"/>
    <w:uiPriority w:val="50"/>
    <w:semiHidden/>
    <w:rsid w:val="00774B5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3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C7A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C7A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C7A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C7A7" w:themeFill="accent1"/>
      </w:tcPr>
    </w:tblStylePr>
    <w:tblStylePr w:type="band1Vert">
      <w:tblPr/>
      <w:tcPr>
        <w:shd w:val="clear" w:color="auto" w:fill="B6E8DB" w:themeFill="accent1" w:themeFillTint="66"/>
      </w:tcPr>
    </w:tblStylePr>
    <w:tblStylePr w:type="band1Horz">
      <w:tblPr/>
      <w:tcPr>
        <w:shd w:val="clear" w:color="auto" w:fill="B6E8DB" w:themeFill="accent1" w:themeFillTint="66"/>
      </w:tcPr>
    </w:tblStylePr>
  </w:style>
  <w:style w:type="table" w:styleId="Rastertabel5donker-Accent2">
    <w:name w:val="Grid Table 5 Dark Accent 2"/>
    <w:basedOn w:val="Standaardtabel"/>
    <w:uiPriority w:val="50"/>
    <w:semiHidden/>
    <w:rsid w:val="00774B5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9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E3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E3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E3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E3D3" w:themeFill="accent2"/>
      </w:tcPr>
    </w:tblStylePr>
    <w:tblStylePr w:type="band1Vert">
      <w:tblPr/>
      <w:tcPr>
        <w:shd w:val="clear" w:color="auto" w:fill="DAF3ED" w:themeFill="accent2" w:themeFillTint="66"/>
      </w:tcPr>
    </w:tblStylePr>
    <w:tblStylePr w:type="band1Horz">
      <w:tblPr/>
      <w:tcPr>
        <w:shd w:val="clear" w:color="auto" w:fill="DAF3ED" w:themeFill="accent2" w:themeFillTint="66"/>
      </w:tcPr>
    </w:tblStylePr>
  </w:style>
  <w:style w:type="table" w:styleId="Rastertabel5donker-Accent3">
    <w:name w:val="Grid Table 5 Dark Accent 3"/>
    <w:basedOn w:val="Standaardtabel"/>
    <w:uiPriority w:val="50"/>
    <w:semiHidden/>
    <w:rsid w:val="00774B5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D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F9F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F9F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F9F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F9F6" w:themeFill="accent3"/>
      </w:tcPr>
    </w:tblStylePr>
    <w:tblStylePr w:type="band1Vert">
      <w:tblPr/>
      <w:tcPr>
        <w:shd w:val="clear" w:color="auto" w:fill="F7FCFB" w:themeFill="accent3" w:themeFillTint="66"/>
      </w:tcPr>
    </w:tblStylePr>
    <w:tblStylePr w:type="band1Horz">
      <w:tblPr/>
      <w:tcPr>
        <w:shd w:val="clear" w:color="auto" w:fill="F7FCFB" w:themeFill="accent3" w:themeFillTint="66"/>
      </w:tcPr>
    </w:tblStylePr>
  </w:style>
  <w:style w:type="table" w:styleId="Rastertabel5donker-Accent4">
    <w:name w:val="Grid Table 5 Dark Accent 4"/>
    <w:basedOn w:val="Standaardtabel"/>
    <w:uiPriority w:val="50"/>
    <w:semiHidden/>
    <w:rsid w:val="00774B5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9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9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9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98" w:themeFill="accent4"/>
      </w:tcPr>
    </w:tblStylePr>
    <w:tblStylePr w:type="band1Vert">
      <w:tblPr/>
      <w:tcPr>
        <w:shd w:val="clear" w:color="auto" w:fill="D6D6D5" w:themeFill="accent4" w:themeFillTint="66"/>
      </w:tcPr>
    </w:tblStylePr>
    <w:tblStylePr w:type="band1Horz">
      <w:tblPr/>
      <w:tcPr>
        <w:shd w:val="clear" w:color="auto" w:fill="D6D6D5" w:themeFill="accent4" w:themeFillTint="66"/>
      </w:tcPr>
    </w:tblStylePr>
  </w:style>
  <w:style w:type="table" w:styleId="Rastertabel5donker-Accent5">
    <w:name w:val="Grid Table 5 Dark Accent 5"/>
    <w:basedOn w:val="Standaardtabel"/>
    <w:uiPriority w:val="50"/>
    <w:semiHidden/>
    <w:rsid w:val="00774B5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E8E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E8E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E8E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E8E8"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Rastertabel5donker-Accent6">
    <w:name w:val="Grid Table 5 Dark Accent 6"/>
    <w:basedOn w:val="Standaardtabel"/>
    <w:uiPriority w:val="50"/>
    <w:semiHidden/>
    <w:rsid w:val="00774B5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777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777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777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7777" w:themeFill="accent6"/>
      </w:tcPr>
    </w:tblStylePr>
    <w:tblStylePr w:type="band1Vert">
      <w:tblPr/>
      <w:tcPr>
        <w:shd w:val="clear" w:color="auto" w:fill="C8C8C8" w:themeFill="accent6" w:themeFillTint="66"/>
      </w:tcPr>
    </w:tblStylePr>
    <w:tblStylePr w:type="band1Horz">
      <w:tblPr/>
      <w:tcPr>
        <w:shd w:val="clear" w:color="auto" w:fill="C8C8C8" w:themeFill="accent6" w:themeFillTint="66"/>
      </w:tcPr>
    </w:tblStylePr>
  </w:style>
  <w:style w:type="table" w:styleId="Rastertabel6kleurrijk">
    <w:name w:val="Grid Table 6 Colorful"/>
    <w:basedOn w:val="Standaardtabel"/>
    <w:uiPriority w:val="51"/>
    <w:semiHidden/>
    <w:rsid w:val="00774B56"/>
    <w:pPr>
      <w:spacing w:line="240" w:lineRule="auto"/>
    </w:pPr>
    <w:rPr>
      <w:color w:val="1D1D1B" w:themeColor="text1"/>
    </w:r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insideV w:val="single" w:sz="4" w:space="0" w:color="7A7A72" w:themeColor="text1" w:themeTint="99"/>
      </w:tblBorders>
    </w:tblPr>
    <w:tblStylePr w:type="firstRow">
      <w:rPr>
        <w:b/>
        <w:bCs/>
      </w:rPr>
      <w:tblPr/>
      <w:tcPr>
        <w:tcBorders>
          <w:bottom w:val="single" w:sz="12" w:space="0" w:color="7A7A72" w:themeColor="text1" w:themeTint="99"/>
        </w:tcBorders>
      </w:tcPr>
    </w:tblStylePr>
    <w:tblStylePr w:type="lastRow">
      <w:rPr>
        <w:b/>
        <w:bCs/>
      </w:rPr>
      <w:tblPr/>
      <w:tcPr>
        <w:tcBorders>
          <w:top w:val="double" w:sz="4" w:space="0" w:color="7A7A72" w:themeColor="text1" w:themeTint="99"/>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Rastertabel6kleurrijk-Accent1">
    <w:name w:val="Grid Table 6 Colorful Accent 1"/>
    <w:basedOn w:val="Standaardtabel"/>
    <w:uiPriority w:val="51"/>
    <w:semiHidden/>
    <w:rsid w:val="00774B56"/>
    <w:pPr>
      <w:spacing w:line="240" w:lineRule="auto"/>
    </w:pPr>
    <w:rPr>
      <w:color w:val="309B80" w:themeColor="accent1" w:themeShade="BF"/>
    </w:rPr>
    <w:tblPr>
      <w:tblStyleRowBandSize w:val="1"/>
      <w:tblStyleColBandSize w:val="1"/>
      <w:tblBorders>
        <w:top w:val="single" w:sz="4" w:space="0" w:color="92DDC9" w:themeColor="accent1" w:themeTint="99"/>
        <w:left w:val="single" w:sz="4" w:space="0" w:color="92DDC9" w:themeColor="accent1" w:themeTint="99"/>
        <w:bottom w:val="single" w:sz="4" w:space="0" w:color="92DDC9" w:themeColor="accent1" w:themeTint="99"/>
        <w:right w:val="single" w:sz="4" w:space="0" w:color="92DDC9" w:themeColor="accent1" w:themeTint="99"/>
        <w:insideH w:val="single" w:sz="4" w:space="0" w:color="92DDC9" w:themeColor="accent1" w:themeTint="99"/>
        <w:insideV w:val="single" w:sz="4" w:space="0" w:color="92DDC9" w:themeColor="accent1" w:themeTint="99"/>
      </w:tblBorders>
    </w:tblPr>
    <w:tblStylePr w:type="firstRow">
      <w:rPr>
        <w:b/>
        <w:bCs/>
      </w:rPr>
      <w:tblPr/>
      <w:tcPr>
        <w:tcBorders>
          <w:bottom w:val="single" w:sz="12" w:space="0" w:color="92DDC9" w:themeColor="accent1" w:themeTint="99"/>
        </w:tcBorders>
      </w:tcPr>
    </w:tblStylePr>
    <w:tblStylePr w:type="lastRow">
      <w:rPr>
        <w:b/>
        <w:bCs/>
      </w:rPr>
      <w:tblPr/>
      <w:tcPr>
        <w:tcBorders>
          <w:top w:val="double" w:sz="4" w:space="0" w:color="92DDC9" w:themeColor="accent1" w:themeTint="99"/>
        </w:tcBorders>
      </w:tcPr>
    </w:tblStylePr>
    <w:tblStylePr w:type="firstCol">
      <w:rPr>
        <w:b/>
        <w:bCs/>
      </w:rPr>
    </w:tblStylePr>
    <w:tblStylePr w:type="lastCol">
      <w:rPr>
        <w:b/>
        <w:bCs/>
      </w:rPr>
    </w:tblStylePr>
    <w:tblStylePr w:type="band1Vert">
      <w:tblPr/>
      <w:tcPr>
        <w:shd w:val="clear" w:color="auto" w:fill="DAF3ED" w:themeFill="accent1" w:themeFillTint="33"/>
      </w:tcPr>
    </w:tblStylePr>
    <w:tblStylePr w:type="band1Horz">
      <w:tblPr/>
      <w:tcPr>
        <w:shd w:val="clear" w:color="auto" w:fill="DAF3ED" w:themeFill="accent1" w:themeFillTint="33"/>
      </w:tcPr>
    </w:tblStylePr>
  </w:style>
  <w:style w:type="table" w:styleId="Rastertabel6kleurrijk-Accent2">
    <w:name w:val="Grid Table 6 Colorful Accent 2"/>
    <w:basedOn w:val="Standaardtabel"/>
    <w:uiPriority w:val="51"/>
    <w:semiHidden/>
    <w:rsid w:val="00774B56"/>
    <w:pPr>
      <w:spacing w:line="240" w:lineRule="auto"/>
    </w:pPr>
    <w:rPr>
      <w:color w:val="58CCAE" w:themeColor="accent2" w:themeShade="BF"/>
    </w:rPr>
    <w:tblPr>
      <w:tblStyleRowBandSize w:val="1"/>
      <w:tblStyleColBandSize w:val="1"/>
      <w:tblBorders>
        <w:top w:val="single" w:sz="4" w:space="0" w:color="C8EEE4" w:themeColor="accent2" w:themeTint="99"/>
        <w:left w:val="single" w:sz="4" w:space="0" w:color="C8EEE4" w:themeColor="accent2" w:themeTint="99"/>
        <w:bottom w:val="single" w:sz="4" w:space="0" w:color="C8EEE4" w:themeColor="accent2" w:themeTint="99"/>
        <w:right w:val="single" w:sz="4" w:space="0" w:color="C8EEE4" w:themeColor="accent2" w:themeTint="99"/>
        <w:insideH w:val="single" w:sz="4" w:space="0" w:color="C8EEE4" w:themeColor="accent2" w:themeTint="99"/>
        <w:insideV w:val="single" w:sz="4" w:space="0" w:color="C8EEE4" w:themeColor="accent2" w:themeTint="99"/>
      </w:tblBorders>
    </w:tblPr>
    <w:tblStylePr w:type="firstRow">
      <w:rPr>
        <w:b/>
        <w:bCs/>
      </w:rPr>
      <w:tblPr/>
      <w:tcPr>
        <w:tcBorders>
          <w:bottom w:val="single" w:sz="12" w:space="0" w:color="C8EEE4" w:themeColor="accent2" w:themeTint="99"/>
        </w:tcBorders>
      </w:tcPr>
    </w:tblStylePr>
    <w:tblStylePr w:type="lastRow">
      <w:rPr>
        <w:b/>
        <w:bCs/>
      </w:rPr>
      <w:tblPr/>
      <w:tcPr>
        <w:tcBorders>
          <w:top w:val="double" w:sz="4" w:space="0" w:color="C8EEE4" w:themeColor="accent2" w:themeTint="99"/>
        </w:tcBorders>
      </w:tcPr>
    </w:tblStylePr>
    <w:tblStylePr w:type="firstCol">
      <w:rPr>
        <w:b/>
        <w:bCs/>
      </w:rPr>
    </w:tblStylePr>
    <w:tblStylePr w:type="lastCol">
      <w:rPr>
        <w:b/>
        <w:bCs/>
      </w:rPr>
    </w:tblStylePr>
    <w:tblStylePr w:type="band1Vert">
      <w:tblPr/>
      <w:tcPr>
        <w:shd w:val="clear" w:color="auto" w:fill="ECF9F6" w:themeFill="accent2" w:themeFillTint="33"/>
      </w:tcPr>
    </w:tblStylePr>
    <w:tblStylePr w:type="band1Horz">
      <w:tblPr/>
      <w:tcPr>
        <w:shd w:val="clear" w:color="auto" w:fill="ECF9F6" w:themeFill="accent2" w:themeFillTint="33"/>
      </w:tcPr>
    </w:tblStylePr>
  </w:style>
  <w:style w:type="table" w:styleId="Rastertabel6kleurrijk-Accent3">
    <w:name w:val="Grid Table 6 Colorful Accent 3"/>
    <w:basedOn w:val="Standaardtabel"/>
    <w:uiPriority w:val="51"/>
    <w:semiHidden/>
    <w:rsid w:val="00774B56"/>
    <w:pPr>
      <w:spacing w:line="240" w:lineRule="auto"/>
    </w:pPr>
    <w:rPr>
      <w:color w:val="91DAC8" w:themeColor="accent3" w:themeShade="BF"/>
    </w:rPr>
    <w:tblPr>
      <w:tblStyleRowBandSize w:val="1"/>
      <w:tblStyleColBandSize w:val="1"/>
      <w:tblBorders>
        <w:top w:val="single" w:sz="4" w:space="0" w:color="F4FBF9" w:themeColor="accent3" w:themeTint="99"/>
        <w:left w:val="single" w:sz="4" w:space="0" w:color="F4FBF9" w:themeColor="accent3" w:themeTint="99"/>
        <w:bottom w:val="single" w:sz="4" w:space="0" w:color="F4FBF9" w:themeColor="accent3" w:themeTint="99"/>
        <w:right w:val="single" w:sz="4" w:space="0" w:color="F4FBF9" w:themeColor="accent3" w:themeTint="99"/>
        <w:insideH w:val="single" w:sz="4" w:space="0" w:color="F4FBF9" w:themeColor="accent3" w:themeTint="99"/>
        <w:insideV w:val="single" w:sz="4" w:space="0" w:color="F4FBF9" w:themeColor="accent3" w:themeTint="99"/>
      </w:tblBorders>
    </w:tblPr>
    <w:tblStylePr w:type="firstRow">
      <w:rPr>
        <w:b/>
        <w:bCs/>
      </w:rPr>
      <w:tblPr/>
      <w:tcPr>
        <w:tcBorders>
          <w:bottom w:val="single" w:sz="12" w:space="0" w:color="F4FBF9" w:themeColor="accent3" w:themeTint="99"/>
        </w:tcBorders>
      </w:tcPr>
    </w:tblStylePr>
    <w:tblStylePr w:type="lastRow">
      <w:rPr>
        <w:b/>
        <w:bCs/>
      </w:rPr>
      <w:tblPr/>
      <w:tcPr>
        <w:tcBorders>
          <w:top w:val="double" w:sz="4" w:space="0" w:color="F4FBF9" w:themeColor="accent3" w:themeTint="99"/>
        </w:tcBorders>
      </w:tcPr>
    </w:tblStylePr>
    <w:tblStylePr w:type="firstCol">
      <w:rPr>
        <w:b/>
        <w:bCs/>
      </w:rPr>
    </w:tblStylePr>
    <w:tblStylePr w:type="lastCol">
      <w:rPr>
        <w:b/>
        <w:bCs/>
      </w:rPr>
    </w:tblStylePr>
    <w:tblStylePr w:type="band1Vert">
      <w:tblPr/>
      <w:tcPr>
        <w:shd w:val="clear" w:color="auto" w:fill="FBFDFD" w:themeFill="accent3" w:themeFillTint="33"/>
      </w:tcPr>
    </w:tblStylePr>
    <w:tblStylePr w:type="band1Horz">
      <w:tblPr/>
      <w:tcPr>
        <w:shd w:val="clear" w:color="auto" w:fill="FBFDFD" w:themeFill="accent3" w:themeFillTint="33"/>
      </w:tcPr>
    </w:tblStylePr>
  </w:style>
  <w:style w:type="table" w:styleId="Rastertabel6kleurrijk-Accent4">
    <w:name w:val="Grid Table 6 Colorful Accent 4"/>
    <w:basedOn w:val="Standaardtabel"/>
    <w:uiPriority w:val="51"/>
    <w:semiHidden/>
    <w:rsid w:val="00774B56"/>
    <w:pPr>
      <w:spacing w:line="240" w:lineRule="auto"/>
    </w:pPr>
    <w:rPr>
      <w:color w:val="727271" w:themeColor="accent4" w:themeShade="BF"/>
    </w:rPr>
    <w:tblPr>
      <w:tblStyleRowBandSize w:val="1"/>
      <w:tblStyleColBandSize w:val="1"/>
      <w:tblBorders>
        <w:top w:val="single" w:sz="4" w:space="0" w:color="C1C1C1" w:themeColor="accent4" w:themeTint="99"/>
        <w:left w:val="single" w:sz="4" w:space="0" w:color="C1C1C1" w:themeColor="accent4" w:themeTint="99"/>
        <w:bottom w:val="single" w:sz="4" w:space="0" w:color="C1C1C1" w:themeColor="accent4" w:themeTint="99"/>
        <w:right w:val="single" w:sz="4" w:space="0" w:color="C1C1C1" w:themeColor="accent4" w:themeTint="99"/>
        <w:insideH w:val="single" w:sz="4" w:space="0" w:color="C1C1C1" w:themeColor="accent4" w:themeTint="99"/>
        <w:insideV w:val="single" w:sz="4" w:space="0" w:color="C1C1C1" w:themeColor="accent4" w:themeTint="99"/>
      </w:tblBorders>
    </w:tblPr>
    <w:tblStylePr w:type="firstRow">
      <w:rPr>
        <w:b/>
        <w:bCs/>
      </w:rPr>
      <w:tblPr/>
      <w:tcPr>
        <w:tcBorders>
          <w:bottom w:val="single" w:sz="12" w:space="0" w:color="C1C1C1" w:themeColor="accent4" w:themeTint="99"/>
        </w:tcBorders>
      </w:tcPr>
    </w:tblStylePr>
    <w:tblStylePr w:type="lastRow">
      <w:rPr>
        <w:b/>
        <w:bCs/>
      </w:rPr>
      <w:tblPr/>
      <w:tcPr>
        <w:tcBorders>
          <w:top w:val="double" w:sz="4" w:space="0" w:color="C1C1C1" w:themeColor="accent4" w:themeTint="99"/>
        </w:tcBorders>
      </w:tcPr>
    </w:tblStylePr>
    <w:tblStylePr w:type="firstCol">
      <w:rPr>
        <w:b/>
        <w:bCs/>
      </w:rPr>
    </w:tblStylePr>
    <w:tblStylePr w:type="lastCol">
      <w:rPr>
        <w:b/>
        <w:bCs/>
      </w:rPr>
    </w:tblStylePr>
    <w:tblStylePr w:type="band1Vert">
      <w:tblPr/>
      <w:tcPr>
        <w:shd w:val="clear" w:color="auto" w:fill="EAEAEA" w:themeFill="accent4" w:themeFillTint="33"/>
      </w:tcPr>
    </w:tblStylePr>
    <w:tblStylePr w:type="band1Horz">
      <w:tblPr/>
      <w:tcPr>
        <w:shd w:val="clear" w:color="auto" w:fill="EAEAEA" w:themeFill="accent4" w:themeFillTint="33"/>
      </w:tcPr>
    </w:tblStylePr>
  </w:style>
  <w:style w:type="table" w:styleId="Rastertabel6kleurrijk-Accent5">
    <w:name w:val="Grid Table 6 Colorful Accent 5"/>
    <w:basedOn w:val="Standaardtabel"/>
    <w:uiPriority w:val="51"/>
    <w:semiHidden/>
    <w:rsid w:val="00774B56"/>
    <w:pPr>
      <w:spacing w:line="240" w:lineRule="auto"/>
    </w:pPr>
    <w:rPr>
      <w:color w:val="ADADAD" w:themeColor="accent5" w:themeShade="BF"/>
    </w:rPr>
    <w:tblPr>
      <w:tblStyleRowBandSize w:val="1"/>
      <w:tblStyleColBandSize w:val="1"/>
      <w:tblBorders>
        <w:top w:val="single" w:sz="4" w:space="0" w:color="F1F1F1" w:themeColor="accent5" w:themeTint="99"/>
        <w:left w:val="single" w:sz="4" w:space="0" w:color="F1F1F1" w:themeColor="accent5" w:themeTint="99"/>
        <w:bottom w:val="single" w:sz="4" w:space="0" w:color="F1F1F1" w:themeColor="accent5" w:themeTint="99"/>
        <w:right w:val="single" w:sz="4" w:space="0" w:color="F1F1F1" w:themeColor="accent5" w:themeTint="99"/>
        <w:insideH w:val="single" w:sz="4" w:space="0" w:color="F1F1F1" w:themeColor="accent5" w:themeTint="99"/>
        <w:insideV w:val="single" w:sz="4" w:space="0" w:color="F1F1F1" w:themeColor="accent5" w:themeTint="99"/>
      </w:tblBorders>
    </w:tblPr>
    <w:tblStylePr w:type="firstRow">
      <w:rPr>
        <w:b/>
        <w:bCs/>
      </w:rPr>
      <w:tblPr/>
      <w:tcPr>
        <w:tcBorders>
          <w:bottom w:val="single" w:sz="12" w:space="0" w:color="F1F1F1" w:themeColor="accent5" w:themeTint="99"/>
        </w:tcBorders>
      </w:tcPr>
    </w:tblStylePr>
    <w:tblStylePr w:type="lastRow">
      <w:rPr>
        <w:b/>
        <w:bCs/>
      </w:rPr>
      <w:tblPr/>
      <w:tcPr>
        <w:tcBorders>
          <w:top w:val="double" w:sz="4" w:space="0" w:color="F1F1F1"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Rastertabel6kleurrijk-Accent6">
    <w:name w:val="Grid Table 6 Colorful Accent 6"/>
    <w:basedOn w:val="Standaardtabel"/>
    <w:uiPriority w:val="51"/>
    <w:semiHidden/>
    <w:rsid w:val="00774B56"/>
    <w:pPr>
      <w:spacing w:line="240" w:lineRule="auto"/>
    </w:pPr>
    <w:rPr>
      <w:color w:val="595959" w:themeColor="accent6" w:themeShade="BF"/>
    </w:rPr>
    <w:tblPr>
      <w:tblStyleRowBandSize w:val="1"/>
      <w:tblStyleColBandSize w:val="1"/>
      <w:tblBorders>
        <w:top w:val="single" w:sz="4" w:space="0" w:color="ADADAD" w:themeColor="accent6" w:themeTint="99"/>
        <w:left w:val="single" w:sz="4" w:space="0" w:color="ADADAD" w:themeColor="accent6" w:themeTint="99"/>
        <w:bottom w:val="single" w:sz="4" w:space="0" w:color="ADADAD" w:themeColor="accent6" w:themeTint="99"/>
        <w:right w:val="single" w:sz="4" w:space="0" w:color="ADADAD" w:themeColor="accent6" w:themeTint="99"/>
        <w:insideH w:val="single" w:sz="4" w:space="0" w:color="ADADAD" w:themeColor="accent6" w:themeTint="99"/>
        <w:insideV w:val="single" w:sz="4" w:space="0" w:color="ADADAD" w:themeColor="accent6" w:themeTint="99"/>
      </w:tblBorders>
    </w:tblPr>
    <w:tblStylePr w:type="firstRow">
      <w:rPr>
        <w:b/>
        <w:bCs/>
      </w:rPr>
      <w:tblPr/>
      <w:tcPr>
        <w:tcBorders>
          <w:bottom w:val="single" w:sz="12" w:space="0" w:color="ADADAD" w:themeColor="accent6" w:themeTint="99"/>
        </w:tcBorders>
      </w:tcPr>
    </w:tblStylePr>
    <w:tblStylePr w:type="lastRow">
      <w:rPr>
        <w:b/>
        <w:bCs/>
      </w:rPr>
      <w:tblPr/>
      <w:tcPr>
        <w:tcBorders>
          <w:top w:val="double" w:sz="4" w:space="0" w:color="ADADAD" w:themeColor="accent6" w:themeTint="99"/>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shd w:val="clear" w:color="auto" w:fill="E3E3E3" w:themeFill="accent6" w:themeFillTint="33"/>
      </w:tcPr>
    </w:tblStylePr>
  </w:style>
  <w:style w:type="table" w:styleId="Rastertabel7kleurrijk">
    <w:name w:val="Grid Table 7 Colorful"/>
    <w:basedOn w:val="Standaardtabel"/>
    <w:uiPriority w:val="52"/>
    <w:semiHidden/>
    <w:rsid w:val="00774B56"/>
    <w:pPr>
      <w:spacing w:line="240" w:lineRule="auto"/>
    </w:pPr>
    <w:rPr>
      <w:color w:val="1D1D1B" w:themeColor="text1"/>
    </w:r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insideV w:val="single" w:sz="4" w:space="0" w:color="7A7A7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CF" w:themeFill="text1" w:themeFillTint="33"/>
      </w:tcPr>
    </w:tblStylePr>
    <w:tblStylePr w:type="band1Horz">
      <w:tblPr/>
      <w:tcPr>
        <w:shd w:val="clear" w:color="auto" w:fill="D3D3CF" w:themeFill="text1" w:themeFillTint="33"/>
      </w:tcPr>
    </w:tblStylePr>
    <w:tblStylePr w:type="neCell">
      <w:tblPr/>
      <w:tcPr>
        <w:tcBorders>
          <w:bottom w:val="single" w:sz="4" w:space="0" w:color="7A7A72" w:themeColor="text1" w:themeTint="99"/>
        </w:tcBorders>
      </w:tcPr>
    </w:tblStylePr>
    <w:tblStylePr w:type="nwCell">
      <w:tblPr/>
      <w:tcPr>
        <w:tcBorders>
          <w:bottom w:val="single" w:sz="4" w:space="0" w:color="7A7A72" w:themeColor="text1" w:themeTint="99"/>
        </w:tcBorders>
      </w:tcPr>
    </w:tblStylePr>
    <w:tblStylePr w:type="seCell">
      <w:tblPr/>
      <w:tcPr>
        <w:tcBorders>
          <w:top w:val="single" w:sz="4" w:space="0" w:color="7A7A72" w:themeColor="text1" w:themeTint="99"/>
        </w:tcBorders>
      </w:tcPr>
    </w:tblStylePr>
    <w:tblStylePr w:type="swCell">
      <w:tblPr/>
      <w:tcPr>
        <w:tcBorders>
          <w:top w:val="single" w:sz="4" w:space="0" w:color="7A7A72" w:themeColor="text1" w:themeTint="99"/>
        </w:tcBorders>
      </w:tcPr>
    </w:tblStylePr>
  </w:style>
  <w:style w:type="table" w:styleId="Rastertabel7kleurrijk-Accent1">
    <w:name w:val="Grid Table 7 Colorful Accent 1"/>
    <w:basedOn w:val="Standaardtabel"/>
    <w:uiPriority w:val="52"/>
    <w:semiHidden/>
    <w:rsid w:val="00774B56"/>
    <w:pPr>
      <w:spacing w:line="240" w:lineRule="auto"/>
    </w:pPr>
    <w:rPr>
      <w:color w:val="309B80" w:themeColor="accent1" w:themeShade="BF"/>
    </w:rPr>
    <w:tblPr>
      <w:tblStyleRowBandSize w:val="1"/>
      <w:tblStyleColBandSize w:val="1"/>
      <w:tblBorders>
        <w:top w:val="single" w:sz="4" w:space="0" w:color="92DDC9" w:themeColor="accent1" w:themeTint="99"/>
        <w:left w:val="single" w:sz="4" w:space="0" w:color="92DDC9" w:themeColor="accent1" w:themeTint="99"/>
        <w:bottom w:val="single" w:sz="4" w:space="0" w:color="92DDC9" w:themeColor="accent1" w:themeTint="99"/>
        <w:right w:val="single" w:sz="4" w:space="0" w:color="92DDC9" w:themeColor="accent1" w:themeTint="99"/>
        <w:insideH w:val="single" w:sz="4" w:space="0" w:color="92DDC9" w:themeColor="accent1" w:themeTint="99"/>
        <w:insideV w:val="single" w:sz="4" w:space="0" w:color="92DD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3ED" w:themeFill="accent1" w:themeFillTint="33"/>
      </w:tcPr>
    </w:tblStylePr>
    <w:tblStylePr w:type="band1Horz">
      <w:tblPr/>
      <w:tcPr>
        <w:shd w:val="clear" w:color="auto" w:fill="DAF3ED" w:themeFill="accent1" w:themeFillTint="33"/>
      </w:tcPr>
    </w:tblStylePr>
    <w:tblStylePr w:type="neCell">
      <w:tblPr/>
      <w:tcPr>
        <w:tcBorders>
          <w:bottom w:val="single" w:sz="4" w:space="0" w:color="92DDC9" w:themeColor="accent1" w:themeTint="99"/>
        </w:tcBorders>
      </w:tcPr>
    </w:tblStylePr>
    <w:tblStylePr w:type="nwCell">
      <w:tblPr/>
      <w:tcPr>
        <w:tcBorders>
          <w:bottom w:val="single" w:sz="4" w:space="0" w:color="92DDC9" w:themeColor="accent1" w:themeTint="99"/>
        </w:tcBorders>
      </w:tcPr>
    </w:tblStylePr>
    <w:tblStylePr w:type="seCell">
      <w:tblPr/>
      <w:tcPr>
        <w:tcBorders>
          <w:top w:val="single" w:sz="4" w:space="0" w:color="92DDC9" w:themeColor="accent1" w:themeTint="99"/>
        </w:tcBorders>
      </w:tcPr>
    </w:tblStylePr>
    <w:tblStylePr w:type="swCell">
      <w:tblPr/>
      <w:tcPr>
        <w:tcBorders>
          <w:top w:val="single" w:sz="4" w:space="0" w:color="92DDC9" w:themeColor="accent1" w:themeTint="99"/>
        </w:tcBorders>
      </w:tcPr>
    </w:tblStylePr>
  </w:style>
  <w:style w:type="table" w:styleId="Rastertabel7kleurrijk-Accent2">
    <w:name w:val="Grid Table 7 Colorful Accent 2"/>
    <w:basedOn w:val="Standaardtabel"/>
    <w:uiPriority w:val="52"/>
    <w:semiHidden/>
    <w:rsid w:val="00774B56"/>
    <w:pPr>
      <w:spacing w:line="240" w:lineRule="auto"/>
    </w:pPr>
    <w:rPr>
      <w:color w:val="58CCAE" w:themeColor="accent2" w:themeShade="BF"/>
    </w:rPr>
    <w:tblPr>
      <w:tblStyleRowBandSize w:val="1"/>
      <w:tblStyleColBandSize w:val="1"/>
      <w:tblBorders>
        <w:top w:val="single" w:sz="4" w:space="0" w:color="C8EEE4" w:themeColor="accent2" w:themeTint="99"/>
        <w:left w:val="single" w:sz="4" w:space="0" w:color="C8EEE4" w:themeColor="accent2" w:themeTint="99"/>
        <w:bottom w:val="single" w:sz="4" w:space="0" w:color="C8EEE4" w:themeColor="accent2" w:themeTint="99"/>
        <w:right w:val="single" w:sz="4" w:space="0" w:color="C8EEE4" w:themeColor="accent2" w:themeTint="99"/>
        <w:insideH w:val="single" w:sz="4" w:space="0" w:color="C8EEE4" w:themeColor="accent2" w:themeTint="99"/>
        <w:insideV w:val="single" w:sz="4" w:space="0" w:color="C8EE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9F6" w:themeFill="accent2" w:themeFillTint="33"/>
      </w:tcPr>
    </w:tblStylePr>
    <w:tblStylePr w:type="band1Horz">
      <w:tblPr/>
      <w:tcPr>
        <w:shd w:val="clear" w:color="auto" w:fill="ECF9F6" w:themeFill="accent2" w:themeFillTint="33"/>
      </w:tcPr>
    </w:tblStylePr>
    <w:tblStylePr w:type="neCell">
      <w:tblPr/>
      <w:tcPr>
        <w:tcBorders>
          <w:bottom w:val="single" w:sz="4" w:space="0" w:color="C8EEE4" w:themeColor="accent2" w:themeTint="99"/>
        </w:tcBorders>
      </w:tcPr>
    </w:tblStylePr>
    <w:tblStylePr w:type="nwCell">
      <w:tblPr/>
      <w:tcPr>
        <w:tcBorders>
          <w:bottom w:val="single" w:sz="4" w:space="0" w:color="C8EEE4" w:themeColor="accent2" w:themeTint="99"/>
        </w:tcBorders>
      </w:tcPr>
    </w:tblStylePr>
    <w:tblStylePr w:type="seCell">
      <w:tblPr/>
      <w:tcPr>
        <w:tcBorders>
          <w:top w:val="single" w:sz="4" w:space="0" w:color="C8EEE4" w:themeColor="accent2" w:themeTint="99"/>
        </w:tcBorders>
      </w:tcPr>
    </w:tblStylePr>
    <w:tblStylePr w:type="swCell">
      <w:tblPr/>
      <w:tcPr>
        <w:tcBorders>
          <w:top w:val="single" w:sz="4" w:space="0" w:color="C8EEE4" w:themeColor="accent2" w:themeTint="99"/>
        </w:tcBorders>
      </w:tcPr>
    </w:tblStylePr>
  </w:style>
  <w:style w:type="table" w:styleId="Rastertabel7kleurrijk-Accent3">
    <w:name w:val="Grid Table 7 Colorful Accent 3"/>
    <w:basedOn w:val="Standaardtabel"/>
    <w:uiPriority w:val="52"/>
    <w:semiHidden/>
    <w:rsid w:val="00774B56"/>
    <w:pPr>
      <w:spacing w:line="240" w:lineRule="auto"/>
    </w:pPr>
    <w:rPr>
      <w:color w:val="91DAC8" w:themeColor="accent3" w:themeShade="BF"/>
    </w:rPr>
    <w:tblPr>
      <w:tblStyleRowBandSize w:val="1"/>
      <w:tblStyleColBandSize w:val="1"/>
      <w:tblBorders>
        <w:top w:val="single" w:sz="4" w:space="0" w:color="F4FBF9" w:themeColor="accent3" w:themeTint="99"/>
        <w:left w:val="single" w:sz="4" w:space="0" w:color="F4FBF9" w:themeColor="accent3" w:themeTint="99"/>
        <w:bottom w:val="single" w:sz="4" w:space="0" w:color="F4FBF9" w:themeColor="accent3" w:themeTint="99"/>
        <w:right w:val="single" w:sz="4" w:space="0" w:color="F4FBF9" w:themeColor="accent3" w:themeTint="99"/>
        <w:insideH w:val="single" w:sz="4" w:space="0" w:color="F4FBF9" w:themeColor="accent3" w:themeTint="99"/>
        <w:insideV w:val="single" w:sz="4" w:space="0" w:color="F4FBF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DFD" w:themeFill="accent3" w:themeFillTint="33"/>
      </w:tcPr>
    </w:tblStylePr>
    <w:tblStylePr w:type="band1Horz">
      <w:tblPr/>
      <w:tcPr>
        <w:shd w:val="clear" w:color="auto" w:fill="FBFDFD" w:themeFill="accent3" w:themeFillTint="33"/>
      </w:tcPr>
    </w:tblStylePr>
    <w:tblStylePr w:type="neCell">
      <w:tblPr/>
      <w:tcPr>
        <w:tcBorders>
          <w:bottom w:val="single" w:sz="4" w:space="0" w:color="F4FBF9" w:themeColor="accent3" w:themeTint="99"/>
        </w:tcBorders>
      </w:tcPr>
    </w:tblStylePr>
    <w:tblStylePr w:type="nwCell">
      <w:tblPr/>
      <w:tcPr>
        <w:tcBorders>
          <w:bottom w:val="single" w:sz="4" w:space="0" w:color="F4FBF9" w:themeColor="accent3" w:themeTint="99"/>
        </w:tcBorders>
      </w:tcPr>
    </w:tblStylePr>
    <w:tblStylePr w:type="seCell">
      <w:tblPr/>
      <w:tcPr>
        <w:tcBorders>
          <w:top w:val="single" w:sz="4" w:space="0" w:color="F4FBF9" w:themeColor="accent3" w:themeTint="99"/>
        </w:tcBorders>
      </w:tcPr>
    </w:tblStylePr>
    <w:tblStylePr w:type="swCell">
      <w:tblPr/>
      <w:tcPr>
        <w:tcBorders>
          <w:top w:val="single" w:sz="4" w:space="0" w:color="F4FBF9" w:themeColor="accent3" w:themeTint="99"/>
        </w:tcBorders>
      </w:tcPr>
    </w:tblStylePr>
  </w:style>
  <w:style w:type="table" w:styleId="Rastertabel7kleurrijk-Accent4">
    <w:name w:val="Grid Table 7 Colorful Accent 4"/>
    <w:basedOn w:val="Standaardtabel"/>
    <w:uiPriority w:val="52"/>
    <w:semiHidden/>
    <w:rsid w:val="00774B56"/>
    <w:pPr>
      <w:spacing w:line="240" w:lineRule="auto"/>
    </w:pPr>
    <w:rPr>
      <w:color w:val="727271" w:themeColor="accent4" w:themeShade="BF"/>
    </w:rPr>
    <w:tblPr>
      <w:tblStyleRowBandSize w:val="1"/>
      <w:tblStyleColBandSize w:val="1"/>
      <w:tblBorders>
        <w:top w:val="single" w:sz="4" w:space="0" w:color="C1C1C1" w:themeColor="accent4" w:themeTint="99"/>
        <w:left w:val="single" w:sz="4" w:space="0" w:color="C1C1C1" w:themeColor="accent4" w:themeTint="99"/>
        <w:bottom w:val="single" w:sz="4" w:space="0" w:color="C1C1C1" w:themeColor="accent4" w:themeTint="99"/>
        <w:right w:val="single" w:sz="4" w:space="0" w:color="C1C1C1" w:themeColor="accent4" w:themeTint="99"/>
        <w:insideH w:val="single" w:sz="4" w:space="0" w:color="C1C1C1" w:themeColor="accent4" w:themeTint="99"/>
        <w:insideV w:val="single" w:sz="4" w:space="0" w:color="C1C1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4" w:themeFillTint="33"/>
      </w:tcPr>
    </w:tblStylePr>
    <w:tblStylePr w:type="band1Horz">
      <w:tblPr/>
      <w:tcPr>
        <w:shd w:val="clear" w:color="auto" w:fill="EAEAEA" w:themeFill="accent4" w:themeFillTint="33"/>
      </w:tcPr>
    </w:tblStylePr>
    <w:tblStylePr w:type="neCell">
      <w:tblPr/>
      <w:tcPr>
        <w:tcBorders>
          <w:bottom w:val="single" w:sz="4" w:space="0" w:color="C1C1C1" w:themeColor="accent4" w:themeTint="99"/>
        </w:tcBorders>
      </w:tcPr>
    </w:tblStylePr>
    <w:tblStylePr w:type="nwCell">
      <w:tblPr/>
      <w:tcPr>
        <w:tcBorders>
          <w:bottom w:val="single" w:sz="4" w:space="0" w:color="C1C1C1" w:themeColor="accent4" w:themeTint="99"/>
        </w:tcBorders>
      </w:tcPr>
    </w:tblStylePr>
    <w:tblStylePr w:type="seCell">
      <w:tblPr/>
      <w:tcPr>
        <w:tcBorders>
          <w:top w:val="single" w:sz="4" w:space="0" w:color="C1C1C1" w:themeColor="accent4" w:themeTint="99"/>
        </w:tcBorders>
      </w:tcPr>
    </w:tblStylePr>
    <w:tblStylePr w:type="swCell">
      <w:tblPr/>
      <w:tcPr>
        <w:tcBorders>
          <w:top w:val="single" w:sz="4" w:space="0" w:color="C1C1C1" w:themeColor="accent4" w:themeTint="99"/>
        </w:tcBorders>
      </w:tcPr>
    </w:tblStylePr>
  </w:style>
  <w:style w:type="table" w:styleId="Rastertabel7kleurrijk-Accent5">
    <w:name w:val="Grid Table 7 Colorful Accent 5"/>
    <w:basedOn w:val="Standaardtabel"/>
    <w:uiPriority w:val="52"/>
    <w:semiHidden/>
    <w:rsid w:val="00774B56"/>
    <w:pPr>
      <w:spacing w:line="240" w:lineRule="auto"/>
    </w:pPr>
    <w:rPr>
      <w:color w:val="ADADAD" w:themeColor="accent5" w:themeShade="BF"/>
    </w:rPr>
    <w:tblPr>
      <w:tblStyleRowBandSize w:val="1"/>
      <w:tblStyleColBandSize w:val="1"/>
      <w:tblBorders>
        <w:top w:val="single" w:sz="4" w:space="0" w:color="F1F1F1" w:themeColor="accent5" w:themeTint="99"/>
        <w:left w:val="single" w:sz="4" w:space="0" w:color="F1F1F1" w:themeColor="accent5" w:themeTint="99"/>
        <w:bottom w:val="single" w:sz="4" w:space="0" w:color="F1F1F1" w:themeColor="accent5" w:themeTint="99"/>
        <w:right w:val="single" w:sz="4" w:space="0" w:color="F1F1F1" w:themeColor="accent5" w:themeTint="99"/>
        <w:insideH w:val="single" w:sz="4" w:space="0" w:color="F1F1F1" w:themeColor="accent5" w:themeTint="99"/>
        <w:insideV w:val="single" w:sz="4" w:space="0" w:color="F1F1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1F1F1" w:themeColor="accent5" w:themeTint="99"/>
        </w:tcBorders>
      </w:tcPr>
    </w:tblStylePr>
    <w:tblStylePr w:type="nwCell">
      <w:tblPr/>
      <w:tcPr>
        <w:tcBorders>
          <w:bottom w:val="single" w:sz="4" w:space="0" w:color="F1F1F1" w:themeColor="accent5" w:themeTint="99"/>
        </w:tcBorders>
      </w:tcPr>
    </w:tblStylePr>
    <w:tblStylePr w:type="seCell">
      <w:tblPr/>
      <w:tcPr>
        <w:tcBorders>
          <w:top w:val="single" w:sz="4" w:space="0" w:color="F1F1F1" w:themeColor="accent5" w:themeTint="99"/>
        </w:tcBorders>
      </w:tcPr>
    </w:tblStylePr>
    <w:tblStylePr w:type="swCell">
      <w:tblPr/>
      <w:tcPr>
        <w:tcBorders>
          <w:top w:val="single" w:sz="4" w:space="0" w:color="F1F1F1" w:themeColor="accent5" w:themeTint="99"/>
        </w:tcBorders>
      </w:tcPr>
    </w:tblStylePr>
  </w:style>
  <w:style w:type="table" w:styleId="Rastertabel7kleurrijk-Accent6">
    <w:name w:val="Grid Table 7 Colorful Accent 6"/>
    <w:basedOn w:val="Standaardtabel"/>
    <w:uiPriority w:val="52"/>
    <w:semiHidden/>
    <w:rsid w:val="00774B56"/>
    <w:pPr>
      <w:spacing w:line="240" w:lineRule="auto"/>
    </w:pPr>
    <w:rPr>
      <w:color w:val="595959" w:themeColor="accent6" w:themeShade="BF"/>
    </w:rPr>
    <w:tblPr>
      <w:tblStyleRowBandSize w:val="1"/>
      <w:tblStyleColBandSize w:val="1"/>
      <w:tblBorders>
        <w:top w:val="single" w:sz="4" w:space="0" w:color="ADADAD" w:themeColor="accent6" w:themeTint="99"/>
        <w:left w:val="single" w:sz="4" w:space="0" w:color="ADADAD" w:themeColor="accent6" w:themeTint="99"/>
        <w:bottom w:val="single" w:sz="4" w:space="0" w:color="ADADAD" w:themeColor="accent6" w:themeTint="99"/>
        <w:right w:val="single" w:sz="4" w:space="0" w:color="ADADAD" w:themeColor="accent6" w:themeTint="99"/>
        <w:insideH w:val="single" w:sz="4" w:space="0" w:color="ADADAD" w:themeColor="accent6" w:themeTint="99"/>
        <w:insideV w:val="single" w:sz="4" w:space="0" w:color="ADADA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3" w:themeFill="accent6" w:themeFillTint="33"/>
      </w:tcPr>
    </w:tblStylePr>
    <w:tblStylePr w:type="band1Horz">
      <w:tblPr/>
      <w:tcPr>
        <w:shd w:val="clear" w:color="auto" w:fill="E3E3E3" w:themeFill="accent6" w:themeFillTint="33"/>
      </w:tcPr>
    </w:tblStylePr>
    <w:tblStylePr w:type="neCell">
      <w:tblPr/>
      <w:tcPr>
        <w:tcBorders>
          <w:bottom w:val="single" w:sz="4" w:space="0" w:color="ADADAD" w:themeColor="accent6" w:themeTint="99"/>
        </w:tcBorders>
      </w:tcPr>
    </w:tblStylePr>
    <w:tblStylePr w:type="nwCell">
      <w:tblPr/>
      <w:tcPr>
        <w:tcBorders>
          <w:bottom w:val="single" w:sz="4" w:space="0" w:color="ADADAD" w:themeColor="accent6" w:themeTint="99"/>
        </w:tcBorders>
      </w:tcPr>
    </w:tblStylePr>
    <w:tblStylePr w:type="seCell">
      <w:tblPr/>
      <w:tcPr>
        <w:tcBorders>
          <w:top w:val="single" w:sz="4" w:space="0" w:color="ADADAD" w:themeColor="accent6" w:themeTint="99"/>
        </w:tcBorders>
      </w:tcPr>
    </w:tblStylePr>
    <w:tblStylePr w:type="swCell">
      <w:tblPr/>
      <w:tcPr>
        <w:tcBorders>
          <w:top w:val="single" w:sz="4" w:space="0" w:color="ADADAD" w:themeColor="accent6" w:themeTint="99"/>
        </w:tcBorders>
      </w:tcPr>
    </w:tblStylePr>
  </w:style>
  <w:style w:type="table" w:styleId="Tabelraster1licht">
    <w:name w:val="Grid Table 1 Light"/>
    <w:basedOn w:val="Standaardtabel"/>
    <w:uiPriority w:val="46"/>
    <w:semiHidden/>
    <w:rsid w:val="00774B56"/>
    <w:pPr>
      <w:spacing w:line="240" w:lineRule="auto"/>
    </w:pPr>
    <w:tblPr>
      <w:tblStyleRowBandSize w:val="1"/>
      <w:tblStyleColBandSize w:val="1"/>
      <w:tblBorders>
        <w:top w:val="single" w:sz="4" w:space="0" w:color="A7A7A0" w:themeColor="text1" w:themeTint="66"/>
        <w:left w:val="single" w:sz="4" w:space="0" w:color="A7A7A0" w:themeColor="text1" w:themeTint="66"/>
        <w:bottom w:val="single" w:sz="4" w:space="0" w:color="A7A7A0" w:themeColor="text1" w:themeTint="66"/>
        <w:right w:val="single" w:sz="4" w:space="0" w:color="A7A7A0" w:themeColor="text1" w:themeTint="66"/>
        <w:insideH w:val="single" w:sz="4" w:space="0" w:color="A7A7A0" w:themeColor="text1" w:themeTint="66"/>
        <w:insideV w:val="single" w:sz="4" w:space="0" w:color="A7A7A0" w:themeColor="text1" w:themeTint="66"/>
      </w:tblBorders>
    </w:tblPr>
    <w:tblStylePr w:type="firstRow">
      <w:rPr>
        <w:b/>
        <w:bCs/>
      </w:rPr>
      <w:tblPr/>
      <w:tcPr>
        <w:tcBorders>
          <w:bottom w:val="single" w:sz="12" w:space="0" w:color="7A7A72" w:themeColor="text1" w:themeTint="99"/>
        </w:tcBorders>
      </w:tcPr>
    </w:tblStylePr>
    <w:tblStylePr w:type="lastRow">
      <w:rPr>
        <w:b/>
        <w:bCs/>
      </w:rPr>
      <w:tblPr/>
      <w:tcPr>
        <w:tcBorders>
          <w:top w:val="double" w:sz="2" w:space="0" w:color="7A7A72" w:themeColor="tex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semiHidden/>
    <w:rsid w:val="00774B5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oetteksteerstepaginaHetPON">
    <w:name w:val="Voettekst eerste pagina Het PON"/>
    <w:basedOn w:val="ZsysbasisdocumentgegevensHetPON"/>
    <w:next w:val="VoettekstHetPON"/>
    <w:uiPriority w:val="4"/>
    <w:rsid w:val="001D4341"/>
    <w:pPr>
      <w:spacing w:line="240" w:lineRule="exact"/>
    </w:pPr>
    <w:rPr>
      <w:rFonts w:ascii="Source Code Pro" w:hAnsi="Source Code Pro"/>
      <w:sz w:val="16"/>
    </w:rPr>
  </w:style>
  <w:style w:type="character" w:customStyle="1" w:styleId="Hashtag">
    <w:name w:val="Hashtag"/>
    <w:basedOn w:val="Standaardalinea-lettertype"/>
    <w:uiPriority w:val="97"/>
    <w:unhideWhenUsed/>
    <w:rsid w:val="001D4341"/>
    <w:rPr>
      <w:color w:val="2B579A"/>
      <w:shd w:val="clear" w:color="auto" w:fill="E6E6E6"/>
    </w:rPr>
  </w:style>
  <w:style w:type="character" w:customStyle="1" w:styleId="UnresolvedMention">
    <w:name w:val="Unresolved Mention"/>
    <w:basedOn w:val="Standaardalinea-lettertype"/>
    <w:uiPriority w:val="97"/>
    <w:unhideWhenUsed/>
    <w:rsid w:val="001D4341"/>
    <w:rPr>
      <w:color w:val="808080"/>
      <w:shd w:val="clear" w:color="auto" w:fill="E6E6E6"/>
    </w:rPr>
  </w:style>
  <w:style w:type="character" w:customStyle="1" w:styleId="SmartHyperlink">
    <w:name w:val="Smart Hyperlink"/>
    <w:basedOn w:val="Standaardalinea-lettertype"/>
    <w:uiPriority w:val="97"/>
    <w:unhideWhenUsed/>
    <w:rsid w:val="001D4341"/>
    <w:rPr>
      <w:u w:val="dotted"/>
    </w:rPr>
  </w:style>
  <w:style w:type="character" w:customStyle="1" w:styleId="Mention">
    <w:name w:val="Mention"/>
    <w:basedOn w:val="Standaardalinea-lettertype"/>
    <w:uiPriority w:val="97"/>
    <w:unhideWhenUsed/>
    <w:rsid w:val="001D4341"/>
    <w:rPr>
      <w:color w:val="2B579A"/>
      <w:shd w:val="clear" w:color="auto" w:fill="E6E6E6"/>
    </w:rPr>
  </w:style>
  <w:style w:type="character" w:customStyle="1" w:styleId="A12">
    <w:name w:val="A12"/>
    <w:uiPriority w:val="99"/>
    <w:rsid w:val="00E6799A"/>
    <w:rPr>
      <w:rFonts w:cs="Source Code Pro Semibold"/>
      <w:b/>
      <w:bCs/>
      <w:color w:val="5EC3AE"/>
      <w:sz w:val="23"/>
      <w:szCs w:val="23"/>
    </w:rPr>
  </w:style>
  <w:style w:type="character" w:customStyle="1" w:styleId="KoptekstChar">
    <w:name w:val="Koptekst Char"/>
    <w:basedOn w:val="Standaardalinea-lettertype"/>
    <w:link w:val="Koptekst"/>
    <w:rsid w:val="007E4D55"/>
    <w:rPr>
      <w:rFonts w:ascii="Source Sans Pro Light" w:hAnsi="Source Sans Pro Light" w:cs="Maiandra GD"/>
      <w:color w:val="1D1D1B" w:themeColor="text1"/>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hetpon.nl/content/uploads/2017/09/Het_PON_Algemene_voorwaarden.pdf"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mailto:b.broers@hetpon.n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l.verhoeven@hetpon.nl" TargetMode="External"/><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hyperlink" Target="https://hetpon.nl/privacy/"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ON-DC-01\Algemeen\PON-sjablonen\PON_offer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D43AB4AE8D4822A5667D7D8A85B60F"/>
        <w:category>
          <w:name w:val="Algemeen"/>
          <w:gallery w:val="placeholder"/>
        </w:category>
        <w:types>
          <w:type w:val="bbPlcHdr"/>
        </w:types>
        <w:behaviors>
          <w:behavior w:val="content"/>
        </w:behaviors>
        <w:guid w:val="{9E35F742-CC60-4632-BE7A-66C2043C0677}"/>
      </w:docPartPr>
      <w:docPartBody>
        <w:p w:rsidR="00D662D6" w:rsidRDefault="00D662D6">
          <w:pPr>
            <w:pStyle w:val="F3D43AB4AE8D4822A5667D7D8A85B60F"/>
          </w:pPr>
          <w:r w:rsidRPr="00057E3F">
            <w:rPr>
              <w:rStyle w:val="Tekstvantijdelijkeaanduiding"/>
            </w:rPr>
            <w:fldChar w:fldCharType="begin"/>
          </w:r>
          <w:r w:rsidRPr="00057E3F">
            <w:rPr>
              <w:rStyle w:val="Tekstvantijdelijkeaanduiding"/>
            </w:rPr>
            <w:fldChar w:fldCharType="end"/>
          </w:r>
          <w:r w:rsidRPr="00057E3F">
            <w:rPr>
              <w:rStyle w:val="Tekstvantijdelijkeaanduiding"/>
            </w:rPr>
            <w:t>Soort document</w:t>
          </w:r>
        </w:p>
      </w:docPartBody>
    </w:docPart>
    <w:docPart>
      <w:docPartPr>
        <w:name w:val="1ED9237509F042BCB85B5817721BFE27"/>
        <w:category>
          <w:name w:val="Algemeen"/>
          <w:gallery w:val="placeholder"/>
        </w:category>
        <w:types>
          <w:type w:val="bbPlcHdr"/>
        </w:types>
        <w:behaviors>
          <w:behavior w:val="content"/>
        </w:behaviors>
        <w:guid w:val="{0D09539E-50E7-46BC-8878-2CE1E755A074}"/>
      </w:docPartPr>
      <w:docPartBody>
        <w:p w:rsidR="00D662D6" w:rsidRDefault="00D662D6">
          <w:pPr>
            <w:pStyle w:val="1ED9237509F042BCB85B5817721BFE27"/>
          </w:pPr>
          <w:r w:rsidRPr="00057E3F">
            <w:rPr>
              <w:rStyle w:val="Tekstvantijdelijkeaanduiding"/>
            </w:rPr>
            <w:fldChar w:fldCharType="begin"/>
          </w:r>
          <w:r w:rsidRPr="00057E3F">
            <w:rPr>
              <w:rStyle w:val="Tekstvantijdelijkeaanduiding"/>
            </w:rPr>
            <w:fldChar w:fldCharType="end"/>
          </w:r>
          <w:r w:rsidRPr="00057E3F">
            <w:rPr>
              <w:rStyle w:val="Tekstvantijdelijkeaanduiding"/>
            </w:rPr>
            <w:t>Klik hier en typ de titel (Met F11 naar volgende veld)</w:t>
          </w:r>
        </w:p>
      </w:docPartBody>
    </w:docPart>
    <w:docPart>
      <w:docPartPr>
        <w:name w:val="042F159F49E146D894F7311EEAE00DA8"/>
        <w:category>
          <w:name w:val="Algemeen"/>
          <w:gallery w:val="placeholder"/>
        </w:category>
        <w:types>
          <w:type w:val="bbPlcHdr"/>
        </w:types>
        <w:behaviors>
          <w:behavior w:val="content"/>
        </w:behaviors>
        <w:guid w:val="{E6EA3AAD-B724-472E-B35D-AD66112EB360}"/>
      </w:docPartPr>
      <w:docPartBody>
        <w:p w:rsidR="00D662D6" w:rsidRDefault="00D662D6">
          <w:pPr>
            <w:pStyle w:val="042F159F49E146D894F7311EEAE00DA8"/>
          </w:pPr>
          <w:r w:rsidRPr="00CB2ADF">
            <w:rPr>
              <w:rStyle w:val="Tekstvantijdelijkeaanduiding"/>
            </w:rPr>
            <w:t>Klik hier als u tekst wilt invoeren.</w:t>
          </w:r>
        </w:p>
      </w:docPartBody>
    </w:docPart>
    <w:docPart>
      <w:docPartPr>
        <w:name w:val="23A249C86703463E8B584954463FD8B8"/>
        <w:category>
          <w:name w:val="Algemeen"/>
          <w:gallery w:val="placeholder"/>
        </w:category>
        <w:types>
          <w:type w:val="bbPlcHdr"/>
        </w:types>
        <w:behaviors>
          <w:behavior w:val="content"/>
        </w:behaviors>
        <w:guid w:val="{EDC49454-DADC-48E9-815B-2F56BF7E1262}"/>
      </w:docPartPr>
      <w:docPartBody>
        <w:p w:rsidR="00D662D6" w:rsidRDefault="00D662D6">
          <w:pPr>
            <w:pStyle w:val="23A249C86703463E8B584954463FD8B8"/>
          </w:pPr>
          <w:r>
            <w:t xml:space="preserve">     </w:t>
          </w:r>
        </w:p>
      </w:docPartBody>
    </w:docPart>
    <w:docPart>
      <w:docPartPr>
        <w:name w:val="3972736643F144BBB3C0C813A25990D6"/>
        <w:category>
          <w:name w:val="Algemeen"/>
          <w:gallery w:val="placeholder"/>
        </w:category>
        <w:types>
          <w:type w:val="bbPlcHdr"/>
        </w:types>
        <w:behaviors>
          <w:behavior w:val="content"/>
        </w:behaviors>
        <w:guid w:val="{F6DE8C59-0362-4028-9B2F-33743D5F14DA}"/>
      </w:docPartPr>
      <w:docPartBody>
        <w:p w:rsidR="00D662D6" w:rsidRDefault="00D662D6">
          <w:pPr>
            <w:pStyle w:val="3972736643F144BBB3C0C813A25990D6"/>
          </w:pPr>
          <w:r w:rsidRPr="005A2CB2">
            <w:rPr>
              <w:rStyle w:val="Tekstvantijdelijkeaanduiding"/>
            </w:rPr>
            <w:fldChar w:fldCharType="begin"/>
          </w:r>
          <w:r w:rsidRPr="005A2CB2">
            <w:rPr>
              <w:rStyle w:val="Tekstvantijdelijkeaanduiding"/>
            </w:rPr>
            <w:fldChar w:fldCharType="end"/>
          </w:r>
          <w:r w:rsidRPr="005A2CB2">
            <w:rPr>
              <w:rStyle w:val="Tekstvantijdelijkeaanduiding"/>
            </w:rPr>
            <w:t>Projectnummer</w:t>
          </w:r>
        </w:p>
      </w:docPartBody>
    </w:docPart>
    <w:docPart>
      <w:docPartPr>
        <w:name w:val="6053ADD05B9442BDB4FF8DA25084C3F5"/>
        <w:category>
          <w:name w:val="Algemeen"/>
          <w:gallery w:val="placeholder"/>
        </w:category>
        <w:types>
          <w:type w:val="bbPlcHdr"/>
        </w:types>
        <w:behaviors>
          <w:behavior w:val="content"/>
        </w:behaviors>
        <w:guid w:val="{B43F069E-5CFB-4242-9F46-0B1E6922DDFD}"/>
      </w:docPartPr>
      <w:docPartBody>
        <w:p w:rsidR="00D662D6" w:rsidRDefault="00D662D6">
          <w:pPr>
            <w:pStyle w:val="6053ADD05B9442BDB4FF8DA25084C3F5"/>
          </w:pPr>
          <w:r w:rsidRPr="00A950DE">
            <w:rPr>
              <w:rStyle w:val="Tekstvantijdelijkeaanduiding"/>
            </w:rPr>
            <w:fldChar w:fldCharType="begin"/>
          </w:r>
          <w:r w:rsidRPr="00A950DE">
            <w:rPr>
              <w:rStyle w:val="Tekstvantijdelijkeaanduiding"/>
            </w:rPr>
            <w:fldChar w:fldCharType="end"/>
          </w:r>
          <w:r w:rsidRPr="00A950DE">
            <w:rPr>
              <w:rStyle w:val="Tekstvantijdelijkeaanduiding"/>
            </w:rPr>
            <w:t>Versienummer</w:t>
          </w:r>
        </w:p>
      </w:docPartBody>
    </w:docPart>
    <w:docPart>
      <w:docPartPr>
        <w:name w:val="C4751EAE24214E10ABE9E8754A2234CC"/>
        <w:category>
          <w:name w:val="Algemeen"/>
          <w:gallery w:val="placeholder"/>
        </w:category>
        <w:types>
          <w:type w:val="bbPlcHdr"/>
        </w:types>
        <w:behaviors>
          <w:behavior w:val="content"/>
        </w:behaviors>
        <w:guid w:val="{8B8A41A7-4061-479D-8707-85AB825680F0}"/>
      </w:docPartPr>
      <w:docPartBody>
        <w:p w:rsidR="00D662D6" w:rsidRDefault="00D662D6">
          <w:pPr>
            <w:pStyle w:val="C4751EAE24214E10ABE9E8754A2234CC"/>
          </w:pPr>
          <w:r w:rsidRPr="001C0168">
            <w:rPr>
              <w:rStyle w:val="Tekstvantijdelijkeaanduiding"/>
            </w:rPr>
            <w:fldChar w:fldCharType="begin"/>
          </w:r>
          <w:r w:rsidRPr="001C0168">
            <w:rPr>
              <w:rStyle w:val="Tekstvantijdelijkeaanduiding"/>
            </w:rPr>
            <w:fldChar w:fldCharType="end"/>
          </w:r>
          <w:r w:rsidRPr="001C0168">
            <w:rPr>
              <w:rStyle w:val="Tekstvantijdelijkeaanduiding"/>
            </w:rPr>
            <w:t>Kies of typ een datum</w:t>
          </w:r>
        </w:p>
      </w:docPartBody>
    </w:docPart>
    <w:docPart>
      <w:docPartPr>
        <w:name w:val="F670D4A88FC241B8BE62AE67F7936A1A"/>
        <w:category>
          <w:name w:val="Algemeen"/>
          <w:gallery w:val="placeholder"/>
        </w:category>
        <w:types>
          <w:type w:val="bbPlcHdr"/>
        </w:types>
        <w:behaviors>
          <w:behavior w:val="content"/>
        </w:behaviors>
        <w:guid w:val="{7D2250F9-3E20-4C14-A5D7-6E74D2508DD9}"/>
      </w:docPartPr>
      <w:docPartBody>
        <w:p w:rsidR="00D662D6" w:rsidRDefault="00D662D6">
          <w:pPr>
            <w:pStyle w:val="F670D4A88FC241B8BE62AE67F7936A1A"/>
          </w:pPr>
          <w:r w:rsidRPr="00057E3F">
            <w:rPr>
              <w:rStyle w:val="Tekstvantijdelijkeaanduiding"/>
            </w:rPr>
            <w:fldChar w:fldCharType="begin"/>
          </w:r>
          <w:r w:rsidRPr="00057E3F">
            <w:rPr>
              <w:rStyle w:val="Tekstvantijdelijkeaanduiding"/>
            </w:rPr>
            <w:fldChar w:fldCharType="end"/>
          </w:r>
          <w:r w:rsidRPr="00057E3F">
            <w:rPr>
              <w:rStyle w:val="Tekstvantijdelijkeaanduiding"/>
            </w:rPr>
            <w:t>Soort document</w:t>
          </w:r>
        </w:p>
      </w:docPartBody>
    </w:docPart>
    <w:docPart>
      <w:docPartPr>
        <w:name w:val="2764AB07692A4960A2C8EFCE4F4187DA"/>
        <w:category>
          <w:name w:val="Algemeen"/>
          <w:gallery w:val="placeholder"/>
        </w:category>
        <w:types>
          <w:type w:val="bbPlcHdr"/>
        </w:types>
        <w:behaviors>
          <w:behavior w:val="content"/>
        </w:behaviors>
        <w:guid w:val="{981FA7DE-A679-4048-A1AE-739C3FBE411B}"/>
      </w:docPartPr>
      <w:docPartBody>
        <w:p w:rsidR="00D662D6" w:rsidRDefault="00D662D6">
          <w:pPr>
            <w:pStyle w:val="2764AB07692A4960A2C8EFCE4F4187DA"/>
          </w:pPr>
          <w:r w:rsidRPr="00F014FB">
            <w:rPr>
              <w:rStyle w:val="Tekstvantijdelijkeaanduiding"/>
            </w:rPr>
            <w:fldChar w:fldCharType="begin"/>
          </w:r>
          <w:r w:rsidRPr="00F014FB">
            <w:rPr>
              <w:rStyle w:val="Tekstvantijdelijkeaanduiding"/>
            </w:rPr>
            <w:fldChar w:fldCharType="end"/>
          </w:r>
          <w:r w:rsidRPr="00F014FB">
            <w:rPr>
              <w:rStyle w:val="Tekstvantijdelijkeaanduiding"/>
            </w:rPr>
            <w:t>Titel</w:t>
          </w:r>
        </w:p>
      </w:docPartBody>
    </w:docPart>
    <w:docPart>
      <w:docPartPr>
        <w:name w:val="9BFD3A6BCA5E464DA1C1C6CA79DDBBC6"/>
        <w:category>
          <w:name w:val="Algemeen"/>
          <w:gallery w:val="placeholder"/>
        </w:category>
        <w:types>
          <w:type w:val="bbPlcHdr"/>
        </w:types>
        <w:behaviors>
          <w:behavior w:val="content"/>
        </w:behaviors>
        <w:guid w:val="{366C96EF-B2C6-4770-80DB-BDB6288B668F}"/>
      </w:docPartPr>
      <w:docPartBody>
        <w:p w:rsidR="00D662D6" w:rsidRDefault="00D662D6">
          <w:pPr>
            <w:pStyle w:val="9BFD3A6BCA5E464DA1C1C6CA79DDBBC6"/>
          </w:pPr>
          <w:r w:rsidRPr="00D84901">
            <w:rPr>
              <w:rStyle w:val="Tekstvantijdelijkeaanduiding"/>
            </w:rPr>
            <w:fldChar w:fldCharType="begin"/>
          </w:r>
          <w:r w:rsidRPr="00D84901">
            <w:rPr>
              <w:rStyle w:val="Tekstvantijdelijkeaanduiding"/>
            </w:rPr>
            <w:fldChar w:fldCharType="end"/>
          </w:r>
          <w:r w:rsidRPr="00D84901">
            <w:rPr>
              <w:rStyle w:val="Tekstvantijdelijkeaanduiding"/>
            </w:rPr>
            <w:t>Kies of typ een datum</w:t>
          </w:r>
        </w:p>
      </w:docPartBody>
    </w:docPart>
    <w:docPart>
      <w:docPartPr>
        <w:name w:val="C6D0DCC20EED409EA75B8F41314E12FF"/>
        <w:category>
          <w:name w:val="Algemeen"/>
          <w:gallery w:val="placeholder"/>
        </w:category>
        <w:types>
          <w:type w:val="bbPlcHdr"/>
        </w:types>
        <w:behaviors>
          <w:behavior w:val="content"/>
        </w:behaviors>
        <w:guid w:val="{E6BD7DAD-6DB2-4D9C-B8E3-4DE2EE32C2BF}"/>
      </w:docPartPr>
      <w:docPartBody>
        <w:p w:rsidR="00D662D6" w:rsidRDefault="00D662D6">
          <w:pPr>
            <w:pStyle w:val="C6D0DCC20EED409EA75B8F41314E12FF"/>
          </w:pPr>
          <w:r w:rsidRPr="00D84901">
            <w:rPr>
              <w:rStyle w:val="Tekstvantijdelijkeaanduiding"/>
            </w:rPr>
            <w:fldChar w:fldCharType="begin"/>
          </w:r>
          <w:r w:rsidRPr="00D84901">
            <w:rPr>
              <w:rStyle w:val="Tekstvantijdelijkeaanduiding"/>
            </w:rPr>
            <w:fldChar w:fldCharType="end"/>
          </w:r>
          <w:r w:rsidRPr="00D84901">
            <w:rPr>
              <w:rStyle w:val="Tekstvantijdelijkeaanduiding"/>
            </w:rPr>
            <w:t>Kies of typ een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Maiandra GD">
    <w:altName w:val="Candara"/>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Code Pro Semibold">
    <w:panose1 w:val="020B0609030403020204"/>
    <w:charset w:val="00"/>
    <w:family w:val="modern"/>
    <w:pitch w:val="fixed"/>
    <w:sig w:usb0="20000007" w:usb1="00001801" w:usb2="00000000" w:usb3="00000000" w:csb0="00000193" w:csb1="00000000"/>
  </w:font>
  <w:font w:name="Source Code Pro">
    <w:panose1 w:val="020B0509030403020204"/>
    <w:charset w:val="00"/>
    <w:family w:val="modern"/>
    <w:pitch w:val="fixed"/>
    <w:sig w:usb0="20000007" w:usb1="000018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D6"/>
    <w:rsid w:val="00A0512F"/>
    <w:rsid w:val="00D662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000000"/>
      <w:bdr w:val="none" w:sz="0" w:space="0" w:color="auto"/>
      <w:shd w:val="clear" w:color="auto" w:fill="FFFF00"/>
    </w:rPr>
  </w:style>
  <w:style w:type="paragraph" w:customStyle="1" w:styleId="F3D43AB4AE8D4822A5667D7D8A85B60F">
    <w:name w:val="F3D43AB4AE8D4822A5667D7D8A85B60F"/>
  </w:style>
  <w:style w:type="paragraph" w:customStyle="1" w:styleId="1ED9237509F042BCB85B5817721BFE27">
    <w:name w:val="1ED9237509F042BCB85B5817721BFE27"/>
  </w:style>
  <w:style w:type="paragraph" w:customStyle="1" w:styleId="042F159F49E146D894F7311EEAE00DA8">
    <w:name w:val="042F159F49E146D894F7311EEAE00DA8"/>
  </w:style>
  <w:style w:type="paragraph" w:customStyle="1" w:styleId="23A249C86703463E8B584954463FD8B8">
    <w:name w:val="23A249C86703463E8B584954463FD8B8"/>
  </w:style>
  <w:style w:type="paragraph" w:customStyle="1" w:styleId="3972736643F144BBB3C0C813A25990D6">
    <w:name w:val="3972736643F144BBB3C0C813A25990D6"/>
  </w:style>
  <w:style w:type="paragraph" w:customStyle="1" w:styleId="6053ADD05B9442BDB4FF8DA25084C3F5">
    <w:name w:val="6053ADD05B9442BDB4FF8DA25084C3F5"/>
  </w:style>
  <w:style w:type="paragraph" w:customStyle="1" w:styleId="C4751EAE24214E10ABE9E8754A2234CC">
    <w:name w:val="C4751EAE24214E10ABE9E8754A2234CC"/>
  </w:style>
  <w:style w:type="paragraph" w:customStyle="1" w:styleId="F670D4A88FC241B8BE62AE67F7936A1A">
    <w:name w:val="F670D4A88FC241B8BE62AE67F7936A1A"/>
  </w:style>
  <w:style w:type="paragraph" w:customStyle="1" w:styleId="2764AB07692A4960A2C8EFCE4F4187DA">
    <w:name w:val="2764AB07692A4960A2C8EFCE4F4187DA"/>
  </w:style>
  <w:style w:type="paragraph" w:customStyle="1" w:styleId="9BFD3A6BCA5E464DA1C1C6CA79DDBBC6">
    <w:name w:val="9BFD3A6BCA5E464DA1C1C6CA79DDBBC6"/>
  </w:style>
  <w:style w:type="paragraph" w:customStyle="1" w:styleId="C6D0DCC20EED409EA75B8F41314E12FF">
    <w:name w:val="C6D0DCC20EED409EA75B8F41314E1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leuren Het PON Offerte">
      <a:dk1>
        <a:srgbClr val="1D1D1B"/>
      </a:dk1>
      <a:lt1>
        <a:srgbClr val="FFFFFF"/>
      </a:lt1>
      <a:dk2>
        <a:srgbClr val="000000"/>
      </a:dk2>
      <a:lt2>
        <a:srgbClr val="FFFFFF"/>
      </a:lt2>
      <a:accent1>
        <a:srgbClr val="4AC7A7"/>
      </a:accent1>
      <a:accent2>
        <a:srgbClr val="A4E3D3"/>
      </a:accent2>
      <a:accent3>
        <a:srgbClr val="EDF9F6"/>
      </a:accent3>
      <a:accent4>
        <a:srgbClr val="999998"/>
      </a:accent4>
      <a:accent5>
        <a:srgbClr val="E8E8E8"/>
      </a:accent5>
      <a:accent6>
        <a:srgbClr val="777777"/>
      </a:accent6>
      <a:hlink>
        <a:srgbClr val="231F20"/>
      </a:hlink>
      <a:folHlink>
        <a:srgbClr val="231F20"/>
      </a:folHlink>
    </a:clrScheme>
    <a:fontScheme name="Lettertypen Het PON">
      <a:majorFont>
        <a:latin typeface="Source Sans Pro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Source Sans Pro Light"/>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ju xmlns="http://www.joulesunlimited.com/ccmappings">
  <Titel>Effectmeting campagne afvaldumping</Titel>
  <Documentnaam>Offerte</Documentnaam>
  <Projectnummer>91185</Projectnummer>
  <Datum>2019-03-05T00:00:00</Datum>
  <Versienummer>1</Versienummer>
</ju>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EB88F-64BC-410C-BB7B-FEAFB888B7D3}">
  <ds:schemaRefs>
    <ds:schemaRef ds:uri="http://www.joulesunlimited.com/ccmappings"/>
  </ds:schemaRefs>
</ds:datastoreItem>
</file>

<file path=customXml/itemProps2.xml><?xml version="1.0" encoding="utf-8"?>
<ds:datastoreItem xmlns:ds="http://schemas.openxmlformats.org/officeDocument/2006/customXml" ds:itemID="{996E9DC4-D4A5-4A63-8DF5-5B5CAABE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PON_offerte.dotx</Template>
  <TotalTime>0</TotalTime>
  <Pages>8</Pages>
  <Words>1288</Words>
  <Characters>8222</Characters>
  <Application>Microsoft Office Word</Application>
  <DocSecurity>4</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Het PON</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Broers</dc:creator>
  <cp:keywords/>
  <dc:description>sjabloonversie 1.2 - 27 juli 2018_x000d_
sjablonen: www.JoulesUnlimited.nl</dc:description>
  <cp:lastModifiedBy>Antoinette van der Heijden</cp:lastModifiedBy>
  <cp:revision>2</cp:revision>
  <cp:lastPrinted>2019-03-05T08:42:00Z</cp:lastPrinted>
  <dcterms:created xsi:type="dcterms:W3CDTF">2019-03-07T08:21:00Z</dcterms:created>
  <dcterms:modified xsi:type="dcterms:W3CDTF">2019-03-07T08:21:00Z</dcterms:modified>
  <cp:category/>
</cp:coreProperties>
</file>